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885CAF" w:rsidRDefault="007D73CE" w:rsidP="00A74B75">
      <w:pPr>
        <w:spacing w:after="0" w:line="360" w:lineRule="auto"/>
        <w:jc w:val="center"/>
        <w:rPr>
          <w:rFonts w:ascii="Sylfaen" w:hAnsi="Sylfaen"/>
          <w:b/>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65128F9C" w:rsidR="009815C7" w:rsidRPr="00E37C5C" w:rsidRDefault="005B5DE5" w:rsidP="003924CB">
      <w:pPr>
        <w:spacing w:after="0" w:line="240" w:lineRule="auto"/>
        <w:jc w:val="center"/>
        <w:rPr>
          <w:rFonts w:ascii="Sylfaen" w:hAnsi="Sylfaen" w:cs="Sylfaen"/>
          <w:b/>
        </w:rPr>
      </w:pPr>
      <w:r w:rsidRPr="00E37C5C">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7F37A681" w14:textId="77777777" w:rsidR="009815C7" w:rsidRPr="00E37C5C" w:rsidRDefault="009815C7" w:rsidP="00794191">
      <w:pPr>
        <w:spacing w:after="0" w:line="240" w:lineRule="auto"/>
        <w:jc w:val="center"/>
        <w:rPr>
          <w:rFonts w:ascii="Sylfaen" w:hAnsi="Sylfaen" w:cs="Sylfaen"/>
          <w:b/>
        </w:rPr>
      </w:pPr>
    </w:p>
    <w:p w14:paraId="5C5114A8" w14:textId="5778AEF3" w:rsidR="009815C7" w:rsidRPr="00487174" w:rsidRDefault="009815C7" w:rsidP="00EB505F">
      <w:pPr>
        <w:spacing w:after="0" w:line="240" w:lineRule="auto"/>
        <w:jc w:val="center"/>
        <w:rPr>
          <w:rFonts w:ascii="Sylfaen" w:hAnsi="Sylfaen" w:cs="Sylfaen"/>
          <w:b/>
          <w:sz w:val="24"/>
          <w:lang w:val="ka-GE"/>
        </w:rPr>
      </w:pPr>
    </w:p>
    <w:p w14:paraId="5D4E673B" w14:textId="77777777" w:rsidR="001F2F34" w:rsidRDefault="009815C7" w:rsidP="00487174">
      <w:pPr>
        <w:spacing w:after="0" w:line="240" w:lineRule="auto"/>
        <w:jc w:val="center"/>
        <w:rPr>
          <w:rFonts w:ascii="Sylfaen" w:hAnsi="Sylfaen" w:cs="Sylfaen"/>
          <w:b/>
          <w:sz w:val="24"/>
          <w:lang w:val="ka-GE"/>
        </w:rPr>
      </w:pPr>
      <w:r w:rsidRPr="00032743">
        <w:rPr>
          <w:rFonts w:ascii="Sylfaen" w:hAnsi="Sylfaen" w:cs="Sylfaen"/>
          <w:b/>
          <w:sz w:val="24"/>
          <w:lang w:val="ka-GE"/>
        </w:rPr>
        <w:t>ელექტრონული ტენდერის დოკუმენტაცია</w:t>
      </w:r>
      <w:r w:rsidR="000C36B3">
        <w:rPr>
          <w:rFonts w:ascii="Sylfaen" w:hAnsi="Sylfaen" w:cs="Sylfaen"/>
          <w:b/>
          <w:sz w:val="24"/>
          <w:lang w:val="ka-GE"/>
        </w:rPr>
        <w:t xml:space="preserve"> </w:t>
      </w:r>
    </w:p>
    <w:p w14:paraId="0621B8C3" w14:textId="01D71B2E" w:rsidR="00A71E0B" w:rsidRPr="00032743" w:rsidRDefault="001B06EA" w:rsidP="00144197">
      <w:pPr>
        <w:spacing w:after="0" w:line="240" w:lineRule="auto"/>
        <w:jc w:val="center"/>
        <w:rPr>
          <w:rFonts w:ascii="Sylfaen" w:hAnsi="Sylfaen" w:cs="Sylfaen"/>
          <w:b/>
          <w:sz w:val="24"/>
          <w:lang w:val="ka-GE"/>
        </w:rPr>
      </w:pPr>
      <w:r>
        <w:rPr>
          <w:rFonts w:ascii="Sylfaen" w:hAnsi="Sylfaen" w:cs="Sylfaen"/>
          <w:b/>
          <w:sz w:val="24"/>
          <w:lang w:val="ka-GE"/>
        </w:rPr>
        <w:t>გენერატორის სამუხრუჭე</w:t>
      </w:r>
      <w:r w:rsidR="00EB469D">
        <w:rPr>
          <w:rFonts w:ascii="Sylfaen" w:hAnsi="Sylfaen" w:cs="Sylfaen"/>
          <w:b/>
          <w:sz w:val="24"/>
          <w:lang w:val="ka-GE"/>
        </w:rPr>
        <w:t xml:space="preserve"> სისტემის  - მოდერნიზაციის მომსახურების შესყიდვა</w:t>
      </w:r>
      <w:r w:rsidR="00144197">
        <w:rPr>
          <w:rFonts w:ascii="Sylfaen" w:hAnsi="Sylfaen" w:cs="Sylfaen"/>
          <w:b/>
          <w:sz w:val="24"/>
          <w:lang w:val="ka-GE"/>
        </w:rPr>
        <w:t xml:space="preserve"> (ჟინვალჰესის </w:t>
      </w:r>
      <w:r w:rsidR="00144197" w:rsidRPr="00487174">
        <w:rPr>
          <w:rFonts w:ascii="Sylfaen" w:hAnsi="Sylfaen" w:cs="Sylfaen"/>
          <w:b/>
          <w:sz w:val="24"/>
          <w:lang w:val="ka-GE"/>
        </w:rPr>
        <w:t xml:space="preserve">ზეთ </w:t>
      </w:r>
      <w:r w:rsidR="00144197">
        <w:rPr>
          <w:rFonts w:ascii="Sylfaen" w:hAnsi="Sylfaen" w:cs="Sylfaen"/>
          <w:b/>
          <w:sz w:val="24"/>
          <w:lang w:val="ka-GE"/>
        </w:rPr>
        <w:t>სადაწნეო მეურნეობის რეაბილიტაცია)</w:t>
      </w:r>
    </w:p>
    <w:p w14:paraId="0C0E685F" w14:textId="77777777" w:rsidR="001B055A" w:rsidRPr="00032743" w:rsidRDefault="001B055A" w:rsidP="00794191">
      <w:pPr>
        <w:spacing w:after="0" w:line="240" w:lineRule="auto"/>
        <w:jc w:val="center"/>
        <w:rPr>
          <w:rFonts w:ascii="Sylfaen" w:hAnsi="Sylfaen" w:cs="Sylfaen"/>
          <w:b/>
          <w:bCs/>
          <w:sz w:val="24"/>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71B6DD55" w14:textId="07040298" w:rsidR="009C7E4E" w:rsidRDefault="009C7E4E" w:rsidP="00C12ABD">
      <w:pPr>
        <w:spacing w:after="0" w:line="360" w:lineRule="auto"/>
        <w:rPr>
          <w:rFonts w:ascii="AcadNusx" w:hAnsi="AcadNusx"/>
          <w:b/>
        </w:rPr>
      </w:pPr>
    </w:p>
    <w:p w14:paraId="3FE43418" w14:textId="77777777" w:rsidR="009C7E4E" w:rsidRDefault="009C7E4E" w:rsidP="00C12ABD">
      <w:pPr>
        <w:spacing w:after="0" w:line="360" w:lineRule="auto"/>
        <w:rPr>
          <w:rFonts w:ascii="AcadNusx" w:hAnsi="AcadNusx"/>
          <w:b/>
        </w:rPr>
      </w:pPr>
    </w:p>
    <w:p w14:paraId="7FDE1363" w14:textId="77777777" w:rsidR="00C12ABD" w:rsidRPr="00E37C5C" w:rsidRDefault="00C12ABD" w:rsidP="00C12ABD">
      <w:pPr>
        <w:spacing w:after="0" w:line="360" w:lineRule="auto"/>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0C5A5BAC" w14:textId="52C02D8A" w:rsidR="00C27890" w:rsidRPr="00C27890" w:rsidRDefault="001B055A" w:rsidP="004B148B">
      <w:pPr>
        <w:pStyle w:val="ListParagraph"/>
        <w:numPr>
          <w:ilvl w:val="1"/>
          <w:numId w:val="33"/>
        </w:numPr>
        <w:spacing w:after="0"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42FD2C9B" w14:textId="0F0CF3E7" w:rsidR="000C36B3" w:rsidRDefault="00D30223" w:rsidP="004B148B">
      <w:pPr>
        <w:spacing w:after="0" w:line="240" w:lineRule="auto"/>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r w:rsidR="004B0C7B">
        <w:rPr>
          <w:rFonts w:ascii="Sylfaen" w:hAnsi="Sylfaen" w:cs="Arial"/>
          <w:lang w:val="ka-GE"/>
        </w:rPr>
        <w:t xml:space="preserve"> </w:t>
      </w:r>
      <w:r w:rsidR="00496E14">
        <w:rPr>
          <w:rFonts w:ascii="Sylfaen" w:hAnsi="Sylfaen" w:cs="Arial"/>
          <w:lang w:val="ka-GE"/>
        </w:rPr>
        <w:t xml:space="preserve">აცხადებს </w:t>
      </w:r>
      <w:r w:rsidR="00457067" w:rsidRPr="00C27890">
        <w:rPr>
          <w:rFonts w:ascii="Sylfaen" w:hAnsi="Sylfaen" w:cs="Sylfaen"/>
          <w:lang w:val="ka-GE"/>
        </w:rPr>
        <w:t xml:space="preserve">ელექტრონულ </w:t>
      </w:r>
      <w:r w:rsidR="008647CD" w:rsidRPr="00C27890">
        <w:rPr>
          <w:rFonts w:ascii="Sylfaen" w:hAnsi="Sylfaen" w:cs="Sylfaen"/>
          <w:lang w:val="ka-GE"/>
        </w:rPr>
        <w:t>ტენდერს</w:t>
      </w:r>
      <w:r w:rsidR="00055E1E" w:rsidRPr="00C27890">
        <w:rPr>
          <w:rFonts w:ascii="Sylfaen" w:hAnsi="Sylfaen" w:cs="Sylfaen"/>
          <w:lang w:val="ka-GE"/>
        </w:rPr>
        <w:t xml:space="preserve"> </w:t>
      </w:r>
      <w:r w:rsidR="000C36B3">
        <w:rPr>
          <w:rFonts w:ascii="Sylfaen" w:hAnsi="Sylfaen" w:cs="Sylfaen"/>
          <w:lang w:val="ka-GE"/>
        </w:rPr>
        <w:t xml:space="preserve">შემდეგი </w:t>
      </w:r>
      <w:r w:rsidR="00487174">
        <w:rPr>
          <w:rFonts w:ascii="Sylfaen" w:hAnsi="Sylfaen" w:cs="Sylfaen"/>
          <w:lang w:val="ka-GE"/>
        </w:rPr>
        <w:t>მომსახურების</w:t>
      </w:r>
      <w:r w:rsidR="000C36B3">
        <w:rPr>
          <w:rFonts w:ascii="Sylfaen" w:hAnsi="Sylfaen" w:cs="Sylfaen"/>
          <w:lang w:val="ka-GE"/>
        </w:rPr>
        <w:t xml:space="preserve"> შესყიდვაზე: </w:t>
      </w:r>
    </w:p>
    <w:p w14:paraId="1902382B" w14:textId="260691F4" w:rsidR="001B06EA" w:rsidRPr="001B06EA" w:rsidRDefault="00144197" w:rsidP="00144197">
      <w:pPr>
        <w:pStyle w:val="ListParagraph"/>
        <w:numPr>
          <w:ilvl w:val="0"/>
          <w:numId w:val="42"/>
        </w:numPr>
        <w:spacing w:after="0" w:line="240" w:lineRule="auto"/>
        <w:jc w:val="both"/>
        <w:rPr>
          <w:rFonts w:ascii="Sylfaen" w:hAnsi="Sylfaen" w:cs="Sylfaen"/>
          <w:b/>
          <w:lang w:val="ka-GE"/>
        </w:rPr>
      </w:pPr>
      <w:r w:rsidRPr="00144197">
        <w:rPr>
          <w:rFonts w:ascii="Sylfaen" w:hAnsi="Sylfaen" w:cs="Sylfaen"/>
          <w:b/>
          <w:sz w:val="24"/>
          <w:lang w:val="ka-GE"/>
        </w:rPr>
        <w:t>გენერ</w:t>
      </w:r>
      <w:r w:rsidR="001B06EA">
        <w:rPr>
          <w:rFonts w:ascii="Sylfaen" w:hAnsi="Sylfaen" w:cs="Sylfaen"/>
          <w:b/>
          <w:sz w:val="24"/>
          <w:lang w:val="ka-GE"/>
        </w:rPr>
        <w:t xml:space="preserve">ატორის სამუხრუჭების სისტემის </w:t>
      </w:r>
      <w:r w:rsidRPr="00144197">
        <w:rPr>
          <w:rFonts w:ascii="Sylfaen" w:hAnsi="Sylfaen" w:cs="Sylfaen"/>
          <w:b/>
          <w:sz w:val="24"/>
          <w:lang w:val="ka-GE"/>
        </w:rPr>
        <w:t>მოდერნიზაცი</w:t>
      </w:r>
      <w:r w:rsidR="00EB469D">
        <w:rPr>
          <w:rFonts w:ascii="Sylfaen" w:hAnsi="Sylfaen" w:cs="Sylfaen"/>
          <w:b/>
          <w:sz w:val="24"/>
          <w:lang w:val="ka-GE"/>
        </w:rPr>
        <w:t>ის მომსახურების შესყიდვა</w:t>
      </w:r>
    </w:p>
    <w:p w14:paraId="04DC2BBB" w14:textId="77777777" w:rsidR="001B06EA" w:rsidRDefault="001B06EA" w:rsidP="001B06EA">
      <w:pPr>
        <w:spacing w:after="0" w:line="240" w:lineRule="auto"/>
        <w:jc w:val="both"/>
        <w:rPr>
          <w:rFonts w:ascii="Sylfaen" w:hAnsi="Sylfaen" w:cs="Sylfaen"/>
          <w:b/>
          <w:lang w:val="ka-GE"/>
        </w:rPr>
      </w:pPr>
    </w:p>
    <w:p w14:paraId="2F33205D" w14:textId="10C8DD3D" w:rsidR="000C36B3" w:rsidRPr="001B06EA" w:rsidRDefault="00835018" w:rsidP="001B06EA">
      <w:pPr>
        <w:spacing w:after="0" w:line="240" w:lineRule="auto"/>
        <w:jc w:val="both"/>
        <w:rPr>
          <w:rFonts w:ascii="Sylfaen" w:hAnsi="Sylfaen" w:cs="Sylfaen"/>
          <w:b/>
          <w:lang w:val="ka-GE"/>
        </w:rPr>
      </w:pPr>
      <w:r w:rsidRPr="001B06EA">
        <w:rPr>
          <w:rFonts w:ascii="Sylfaen" w:hAnsi="Sylfaen" w:cs="Sylfaen"/>
          <w:b/>
          <w:lang w:val="ka-GE"/>
        </w:rPr>
        <w:t xml:space="preserve">შენიშვნა: </w:t>
      </w:r>
    </w:p>
    <w:p w14:paraId="3FE8B1CB" w14:textId="4B7A703A" w:rsidR="00487174" w:rsidRPr="001B06EA" w:rsidRDefault="00487174" w:rsidP="00AB329F">
      <w:pPr>
        <w:pStyle w:val="ListParagraph"/>
        <w:numPr>
          <w:ilvl w:val="0"/>
          <w:numId w:val="43"/>
        </w:numPr>
        <w:spacing w:after="0" w:line="240" w:lineRule="auto"/>
        <w:jc w:val="both"/>
        <w:rPr>
          <w:rFonts w:ascii="Sylfaen" w:hAnsi="Sylfaen" w:cs="Sylfaen"/>
          <w:bCs/>
          <w:lang w:val="ka-GE"/>
        </w:rPr>
      </w:pPr>
      <w:r w:rsidRPr="001B06EA">
        <w:rPr>
          <w:rFonts w:ascii="Sylfaen" w:hAnsi="Sylfaen" w:cs="Sylfaen"/>
          <w:lang w:val="ka-GE"/>
        </w:rPr>
        <w:t xml:space="preserve">კონკურსის მიზანია შეირჩეს კვალიფიციური ერთი კონტრაქტორი, რომელიც უზრუნველყოფს მომსახურების მოწოდებას კომპანიის მოთხოვნების გათვალისწინებით. </w:t>
      </w:r>
    </w:p>
    <w:p w14:paraId="637E7B09" w14:textId="232276C5" w:rsidR="001B06EA" w:rsidRPr="002D5A5B" w:rsidRDefault="001B06EA" w:rsidP="00AB329F">
      <w:pPr>
        <w:pStyle w:val="ListParagraph"/>
        <w:numPr>
          <w:ilvl w:val="0"/>
          <w:numId w:val="43"/>
        </w:numPr>
        <w:spacing w:after="160" w:line="259" w:lineRule="auto"/>
        <w:jc w:val="both"/>
        <w:rPr>
          <w:rFonts w:ascii="Sylfaen" w:hAnsi="Sylfaen"/>
          <w:lang w:val="ka-GE"/>
        </w:rPr>
      </w:pPr>
      <w:r w:rsidRPr="002D5A5B">
        <w:rPr>
          <w:rFonts w:ascii="Sylfaen" w:hAnsi="Sylfaen"/>
          <w:lang w:val="ka-GE"/>
        </w:rPr>
        <w:t>აუცილებელია ჟინვალჰესის გენერატორის სამუხრუჭე სისტემის ადგილზე დათვალიერება</w:t>
      </w:r>
      <w:r w:rsidR="00006146">
        <w:rPr>
          <w:rFonts w:ascii="Sylfaen" w:hAnsi="Sylfaen"/>
        </w:rPr>
        <w:t>.</w:t>
      </w:r>
    </w:p>
    <w:p w14:paraId="06185A56" w14:textId="7CC01CC5" w:rsidR="001B06EA" w:rsidRPr="002D5A5B" w:rsidRDefault="001B06EA" w:rsidP="00AB329F">
      <w:pPr>
        <w:pStyle w:val="ListParagraph"/>
        <w:numPr>
          <w:ilvl w:val="0"/>
          <w:numId w:val="43"/>
        </w:numPr>
        <w:spacing w:after="160" w:line="259" w:lineRule="auto"/>
        <w:jc w:val="both"/>
        <w:rPr>
          <w:rFonts w:ascii="Sylfaen" w:hAnsi="Sylfaen"/>
          <w:lang w:val="ka-GE"/>
        </w:rPr>
      </w:pPr>
      <w:r w:rsidRPr="002D5A5B">
        <w:rPr>
          <w:rFonts w:ascii="Sylfaen" w:hAnsi="Sylfaen"/>
          <w:lang w:val="ka-GE"/>
        </w:rPr>
        <w:t>აღნიშნულ სამუშაოებზე არ არსებობს სრული დეტალური ნახაზები</w:t>
      </w:r>
      <w:r w:rsidR="00006146">
        <w:rPr>
          <w:rFonts w:ascii="Sylfaen" w:hAnsi="Sylfaen"/>
        </w:rPr>
        <w:t>.</w:t>
      </w:r>
    </w:p>
    <w:p w14:paraId="0353AF42" w14:textId="2898FBD1" w:rsidR="001B055A" w:rsidRPr="00E37C5C" w:rsidRDefault="001B055A" w:rsidP="004B148B">
      <w:pPr>
        <w:spacing w:after="0" w:line="240" w:lineRule="auto"/>
        <w:jc w:val="both"/>
        <w:rPr>
          <w:rFonts w:ascii="Sylfaen" w:hAnsi="Sylfaen" w:cs="Sylfaen"/>
          <w:b/>
          <w:bCs/>
        </w:rPr>
      </w:pPr>
    </w:p>
    <w:p w14:paraId="770C26CC" w14:textId="5D9ECFA7" w:rsidR="000B1F3B" w:rsidRPr="001B06EA" w:rsidRDefault="000353F8" w:rsidP="000353F8">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6DC071F3" w14:textId="6642A1F0" w:rsidR="00082B03" w:rsidRDefault="00082B03" w:rsidP="000353F8">
      <w:pPr>
        <w:spacing w:after="0" w:line="240" w:lineRule="auto"/>
        <w:jc w:val="both"/>
        <w:rPr>
          <w:rFonts w:ascii="Sylfaen" w:hAnsi="Sylfaen" w:cs="Sylfaen"/>
          <w:b/>
          <w:bCs/>
          <w:lang w:val="ka-GE"/>
        </w:rPr>
      </w:pPr>
    </w:p>
    <w:p w14:paraId="704AEFE6" w14:textId="6B577BFA" w:rsidR="00487174" w:rsidRDefault="00487174" w:rsidP="00487174">
      <w:pPr>
        <w:spacing w:after="160" w:line="259" w:lineRule="auto"/>
        <w:rPr>
          <w:rFonts w:ascii="Sylfaen" w:hAnsi="Sylfaen"/>
          <w:b/>
          <w:lang w:val="ka-GE"/>
        </w:rPr>
      </w:pPr>
      <w:r w:rsidRPr="00487174">
        <w:rPr>
          <w:rFonts w:ascii="Sylfaen" w:hAnsi="Sylfaen"/>
          <w:b/>
          <w:lang w:val="ka-GE"/>
        </w:rPr>
        <w:t>ტექნიკური დავალება</w:t>
      </w:r>
    </w:p>
    <w:p w14:paraId="09BEF0FB" w14:textId="44E7DBC9" w:rsidR="001F2F34" w:rsidRDefault="00487174" w:rsidP="00487174">
      <w:pPr>
        <w:spacing w:after="160" w:line="259" w:lineRule="auto"/>
        <w:contextualSpacing/>
        <w:jc w:val="both"/>
        <w:rPr>
          <w:rFonts w:ascii="Sylfaen" w:eastAsia="Calibri" w:hAnsi="Sylfaen"/>
          <w:lang w:val="ka-GE"/>
        </w:rPr>
      </w:pPr>
      <w:r w:rsidRPr="00487174">
        <w:rPr>
          <w:rFonts w:ascii="Sylfaen" w:eastAsia="Calibri" w:hAnsi="Sylfaen"/>
          <w:lang w:val="ka-GE"/>
        </w:rPr>
        <w:t>ჟინვალჰესის ჰიდროგენერატორი, СВ 425/135-14 ტიპის, დამზადებულია ხარკოვის ქარხანა „Электротяжмаш“-ის მიერ, 1983-4 წლებში. ვერტიკალური შესრულების გენერატორი მოძრაობაში მოყავს</w:t>
      </w:r>
      <w:r w:rsidR="00006146">
        <w:rPr>
          <w:rFonts w:ascii="Sylfaen" w:eastAsia="Calibri" w:hAnsi="Sylfaen"/>
          <w:lang w:val="ka-GE"/>
        </w:rPr>
        <w:t xml:space="preserve"> РО </w:t>
      </w:r>
      <w:r w:rsidRPr="00487174">
        <w:rPr>
          <w:rFonts w:ascii="Sylfaen" w:eastAsia="Calibri" w:hAnsi="Sylfaen"/>
          <w:lang w:val="ka-GE"/>
        </w:rPr>
        <w:t xml:space="preserve">170-В-180 ტიპის ჰიდროტურბინას. ნომინალური ბრუნთა რიცხვი 428,6 ბრ/წთ. </w:t>
      </w:r>
      <w:r w:rsidRPr="001F2F34">
        <w:rPr>
          <w:rFonts w:ascii="Sylfaen" w:eastAsia="Calibri" w:hAnsi="Sylfaen"/>
          <w:lang w:val="ka-GE"/>
        </w:rPr>
        <w:t xml:space="preserve">გენერატორის სიმძლავრეა 32,5 მეგავატი; რაოდენობა 4. </w:t>
      </w:r>
    </w:p>
    <w:p w14:paraId="62F00B56" w14:textId="77777777" w:rsidR="001F2F34" w:rsidRDefault="001F2F34" w:rsidP="00487174">
      <w:pPr>
        <w:spacing w:after="160" w:line="259" w:lineRule="auto"/>
        <w:jc w:val="both"/>
        <w:rPr>
          <w:rFonts w:ascii="Sylfaen" w:eastAsia="Calibri" w:hAnsi="Sylfaen"/>
          <w:lang w:val="ka-GE"/>
        </w:rPr>
      </w:pPr>
    </w:p>
    <w:p w14:paraId="387C15A6" w14:textId="211CA4EE" w:rsidR="00487174" w:rsidRPr="001F2F34" w:rsidRDefault="00487174" w:rsidP="00487174">
      <w:pPr>
        <w:spacing w:after="160" w:line="259" w:lineRule="auto"/>
        <w:jc w:val="both"/>
        <w:rPr>
          <w:rFonts w:ascii="Sylfaen" w:eastAsia="Calibri" w:hAnsi="Sylfaen"/>
          <w:lang w:val="ka-GE"/>
        </w:rPr>
      </w:pPr>
      <w:r w:rsidRPr="001F2F34">
        <w:rPr>
          <w:rFonts w:ascii="Sylfaen" w:eastAsia="Calibri" w:hAnsi="Sylfaen"/>
          <w:lang w:val="ka-GE"/>
        </w:rPr>
        <w:t xml:space="preserve">სისტემის რეაბილიტაციისათვის ჩასატარებელი სამუშაოებია:  </w:t>
      </w:r>
    </w:p>
    <w:p w14:paraId="0B574EDC" w14:textId="77777777" w:rsidR="00487174" w:rsidRPr="00487174" w:rsidRDefault="00487174" w:rsidP="00487174">
      <w:pPr>
        <w:numPr>
          <w:ilvl w:val="0"/>
          <w:numId w:val="41"/>
        </w:numPr>
        <w:spacing w:after="160" w:line="259" w:lineRule="auto"/>
        <w:contextualSpacing/>
        <w:jc w:val="both"/>
        <w:rPr>
          <w:rFonts w:ascii="Sylfaen" w:eastAsia="Calibri" w:hAnsi="Sylfaen"/>
          <w:lang w:val="ka-GE"/>
        </w:rPr>
      </w:pPr>
      <w:r w:rsidRPr="00487174">
        <w:rPr>
          <w:rFonts w:ascii="Sylfaen" w:eastAsia="Calibri" w:hAnsi="Sylfaen"/>
          <w:lang w:val="ka-GE"/>
        </w:rPr>
        <w:t xml:space="preserve">არსებული მექანიკური დამუხრუჭების დომკრატების მოდერნიზაცია თანამედროვე დამუხრუჭების სისტემით, როტორის ამოუღებლად, ხუნდებისა და მანჟეტების შეცვლა. </w:t>
      </w:r>
    </w:p>
    <w:p w14:paraId="2F790153" w14:textId="77777777" w:rsidR="00487174" w:rsidRPr="00487174" w:rsidRDefault="00487174" w:rsidP="00487174">
      <w:pPr>
        <w:numPr>
          <w:ilvl w:val="0"/>
          <w:numId w:val="41"/>
        </w:numPr>
        <w:spacing w:after="160" w:line="259" w:lineRule="auto"/>
        <w:contextualSpacing/>
        <w:jc w:val="both"/>
        <w:rPr>
          <w:rFonts w:ascii="Sylfaen" w:eastAsia="Calibri" w:hAnsi="Sylfaen"/>
          <w:lang w:val="ka-GE"/>
        </w:rPr>
      </w:pPr>
      <w:r w:rsidRPr="00487174">
        <w:rPr>
          <w:rFonts w:ascii="Sylfaen" w:eastAsia="Calibri" w:hAnsi="Sylfaen"/>
          <w:lang w:val="ka-GE"/>
        </w:rPr>
        <w:t>სამუხრუჭე დომკრატების რიცხვი - 6 ცალი.</w:t>
      </w:r>
    </w:p>
    <w:p w14:paraId="503497DB" w14:textId="77777777" w:rsidR="00487174" w:rsidRPr="00487174" w:rsidRDefault="00487174" w:rsidP="00487174">
      <w:pPr>
        <w:numPr>
          <w:ilvl w:val="0"/>
          <w:numId w:val="41"/>
        </w:numPr>
        <w:spacing w:after="160" w:line="259" w:lineRule="auto"/>
        <w:contextualSpacing/>
        <w:jc w:val="both"/>
        <w:rPr>
          <w:rFonts w:ascii="Sylfaen" w:eastAsia="Calibri" w:hAnsi="Sylfaen"/>
          <w:lang w:val="ka-GE"/>
        </w:rPr>
      </w:pPr>
      <w:r w:rsidRPr="00487174">
        <w:rPr>
          <w:rFonts w:ascii="Sylfaen" w:eastAsia="Calibri" w:hAnsi="Sylfaen"/>
          <w:lang w:val="ka-GE"/>
        </w:rPr>
        <w:t xml:space="preserve">მუხრუჭების კონსტრუქცია უნდა იყოს ისეთი, რომ უზრუნველყოს სამუხრუჭე ცილინდრების იმედიანი დაშვება წნევის მოხსნის შემდეგ. </w:t>
      </w:r>
    </w:p>
    <w:p w14:paraId="0CB28A13" w14:textId="77777777" w:rsidR="00487174" w:rsidRPr="00487174" w:rsidRDefault="00487174" w:rsidP="00487174">
      <w:pPr>
        <w:numPr>
          <w:ilvl w:val="0"/>
          <w:numId w:val="41"/>
        </w:numPr>
        <w:spacing w:after="160" w:line="259" w:lineRule="auto"/>
        <w:contextualSpacing/>
        <w:jc w:val="both"/>
        <w:rPr>
          <w:rFonts w:ascii="Sylfaen" w:eastAsia="Calibri" w:hAnsi="Sylfaen"/>
          <w:lang w:val="ka-GE"/>
        </w:rPr>
      </w:pPr>
      <w:r w:rsidRPr="00487174">
        <w:rPr>
          <w:rFonts w:ascii="Sylfaen" w:eastAsia="Calibri" w:hAnsi="Sylfaen"/>
          <w:lang w:val="ka-GE"/>
        </w:rPr>
        <w:t xml:space="preserve">უნდა შეიცვალოს სამუხრუჭე სისტემის კარადა, კარადის არსებული ძაბვაა მუდმივი 220 ვოლტი, სამუხრუჭე სისტემა და როტორის აწევის სისტემა უნდა მოთავსდეს ერთ კარადაში. </w:t>
      </w:r>
    </w:p>
    <w:p w14:paraId="3867A264" w14:textId="77777777" w:rsidR="00487174" w:rsidRPr="00487174" w:rsidRDefault="00487174" w:rsidP="00487174">
      <w:pPr>
        <w:numPr>
          <w:ilvl w:val="0"/>
          <w:numId w:val="41"/>
        </w:numPr>
        <w:spacing w:after="160" w:line="259" w:lineRule="auto"/>
        <w:contextualSpacing/>
        <w:jc w:val="both"/>
        <w:rPr>
          <w:rFonts w:ascii="Sylfaen" w:eastAsia="Calibri" w:hAnsi="Sylfaen"/>
          <w:lang w:val="ka-GE"/>
        </w:rPr>
      </w:pPr>
      <w:r w:rsidRPr="00487174">
        <w:rPr>
          <w:rFonts w:ascii="Sylfaen" w:eastAsia="Calibri" w:hAnsi="Sylfaen"/>
          <w:lang w:val="ka-GE"/>
        </w:rPr>
        <w:t xml:space="preserve">სამუხრუჭე დომკრატებს უნდა ქონდეს უკონტაქტო ტიპის საბოლოო ამომრთველი სამუხრუჭე ხუნდების მდგომარეობის შესამოწმებლად. </w:t>
      </w:r>
    </w:p>
    <w:p w14:paraId="7ACDA599" w14:textId="77777777" w:rsidR="00487174" w:rsidRPr="00487174" w:rsidRDefault="00487174" w:rsidP="00487174">
      <w:pPr>
        <w:numPr>
          <w:ilvl w:val="0"/>
          <w:numId w:val="41"/>
        </w:numPr>
        <w:spacing w:after="160" w:line="259" w:lineRule="auto"/>
        <w:contextualSpacing/>
        <w:jc w:val="both"/>
        <w:rPr>
          <w:rFonts w:ascii="Sylfaen" w:eastAsia="Calibri" w:hAnsi="Sylfaen"/>
          <w:lang w:val="ka-GE"/>
        </w:rPr>
      </w:pPr>
      <w:r w:rsidRPr="00487174">
        <w:rPr>
          <w:rFonts w:ascii="Sylfaen" w:eastAsia="Calibri" w:hAnsi="Sylfaen"/>
          <w:lang w:val="ka-GE"/>
        </w:rPr>
        <w:t xml:space="preserve">აუცილებელია სამუხრუჭე ხუნდების ცვეთის კონტროლის მოწყობილობა. </w:t>
      </w:r>
    </w:p>
    <w:p w14:paraId="3E56E587" w14:textId="77777777" w:rsidR="00487174" w:rsidRPr="00487174" w:rsidRDefault="00487174" w:rsidP="00487174">
      <w:pPr>
        <w:numPr>
          <w:ilvl w:val="0"/>
          <w:numId w:val="41"/>
        </w:numPr>
        <w:spacing w:after="160" w:line="259" w:lineRule="auto"/>
        <w:contextualSpacing/>
        <w:jc w:val="both"/>
        <w:rPr>
          <w:rFonts w:ascii="Sylfaen" w:eastAsia="Calibri" w:hAnsi="Sylfaen"/>
          <w:lang w:val="ka-GE"/>
        </w:rPr>
      </w:pPr>
      <w:r w:rsidRPr="00487174">
        <w:rPr>
          <w:rFonts w:ascii="Sylfaen" w:eastAsia="Calibri" w:hAnsi="Sylfaen"/>
          <w:lang w:val="ka-GE"/>
        </w:rPr>
        <w:t xml:space="preserve">სამუხრუჭე ხუნდების ზედაპირი უნდა იყოს დაფარული სინთეთიკური მასალით, რომელიც არ წარმოქმნის აზბესტის და ნახშირის ნარევის დენგამტარ მტვერს.  ხუნდები უნდა იყოს თბომედეგი და მდგრადი ცვეთისადმი. </w:t>
      </w:r>
    </w:p>
    <w:p w14:paraId="26B04B21" w14:textId="13972CA9" w:rsidR="00487174" w:rsidRPr="00487174" w:rsidRDefault="00487174" w:rsidP="00487174">
      <w:pPr>
        <w:numPr>
          <w:ilvl w:val="0"/>
          <w:numId w:val="41"/>
        </w:numPr>
        <w:spacing w:after="160" w:line="259" w:lineRule="auto"/>
        <w:contextualSpacing/>
        <w:jc w:val="both"/>
        <w:rPr>
          <w:rFonts w:ascii="Sylfaen" w:eastAsia="Calibri" w:hAnsi="Sylfaen"/>
          <w:lang w:val="ka-GE"/>
        </w:rPr>
      </w:pPr>
      <w:r w:rsidRPr="00487174">
        <w:rPr>
          <w:rFonts w:ascii="Sylfaen" w:eastAsia="Calibri" w:hAnsi="Sylfaen"/>
          <w:lang w:val="ka-GE"/>
        </w:rPr>
        <w:t xml:space="preserve">ჰიდროგენერატორის დამუხრუჭება უნდა მოხდეს ავტომატურად, ნორმალური და ავარიული გაჩერების შემდეგ, როდესაც აგრეგატის ბრუნვის სიხშირე შეადგენს ნომინალური ბრუნვის 25-30 %-ს. </w:t>
      </w:r>
      <w:r w:rsidRPr="00AD01FB">
        <w:rPr>
          <w:rFonts w:ascii="Sylfaen" w:eastAsia="Calibri" w:hAnsi="Sylfaen"/>
          <w:lang w:val="ka-GE"/>
        </w:rPr>
        <w:t>დაჭირხნული</w:t>
      </w:r>
      <w:r w:rsidR="00006146" w:rsidRPr="00AD01FB">
        <w:rPr>
          <w:rFonts w:ascii="Sylfaen" w:eastAsia="Calibri" w:hAnsi="Sylfaen"/>
          <w:lang w:val="ka-GE"/>
        </w:rPr>
        <w:t xml:space="preserve"> </w:t>
      </w:r>
      <w:r w:rsidRPr="00AD01FB">
        <w:rPr>
          <w:rFonts w:ascii="Sylfaen" w:eastAsia="Calibri" w:hAnsi="Sylfaen"/>
          <w:lang w:val="ka-GE"/>
        </w:rPr>
        <w:t>ჰაერი</w:t>
      </w:r>
      <w:r w:rsidR="00006146" w:rsidRPr="00AD01FB">
        <w:rPr>
          <w:rFonts w:ascii="Sylfaen" w:eastAsia="Calibri" w:hAnsi="Sylfaen"/>
        </w:rPr>
        <w:t xml:space="preserve"> </w:t>
      </w:r>
      <w:r w:rsidR="00006146" w:rsidRPr="00AD01FB">
        <w:rPr>
          <w:rFonts w:ascii="Sylfaen" w:eastAsia="Calibri" w:hAnsi="Sylfaen"/>
          <w:lang w:val="ka-GE"/>
        </w:rPr>
        <w:t>-</w:t>
      </w:r>
      <w:r w:rsidR="00006146" w:rsidRPr="00AD01FB">
        <w:rPr>
          <w:rFonts w:ascii="Sylfaen" w:eastAsia="Calibri" w:hAnsi="Sylfaen"/>
        </w:rPr>
        <w:t xml:space="preserve"> </w:t>
      </w:r>
      <w:r w:rsidR="00006146" w:rsidRPr="00AD01FB">
        <w:rPr>
          <w:rFonts w:ascii="Sylfaen" w:eastAsia="Calibri" w:hAnsi="Sylfaen"/>
          <w:lang w:val="ka-GE"/>
        </w:rPr>
        <w:t>8</w:t>
      </w:r>
      <w:r w:rsidR="00006146" w:rsidRPr="00AD01FB">
        <w:rPr>
          <w:rFonts w:ascii="Sylfaen" w:eastAsia="Calibri" w:hAnsi="Sylfaen"/>
        </w:rPr>
        <w:t xml:space="preserve"> </w:t>
      </w:r>
      <w:r w:rsidRPr="00AD01FB">
        <w:rPr>
          <w:rFonts w:ascii="Sylfaen" w:eastAsia="Calibri" w:hAnsi="Sylfaen"/>
          <w:lang w:val="ka-GE"/>
        </w:rPr>
        <w:t>ბარი</w:t>
      </w:r>
      <w:r w:rsidR="00006146" w:rsidRPr="00AD01FB">
        <w:rPr>
          <w:rFonts w:ascii="Sylfaen" w:eastAsia="Calibri" w:hAnsi="Sylfaen"/>
        </w:rPr>
        <w:t xml:space="preserve"> </w:t>
      </w:r>
      <w:r w:rsidR="00006146" w:rsidRPr="00AD01FB">
        <w:rPr>
          <w:rFonts w:ascii="Sylfaen" w:eastAsia="Calibri" w:hAnsi="Sylfaen"/>
          <w:lang w:val="ka-GE"/>
        </w:rPr>
        <w:t>-</w:t>
      </w:r>
      <w:r w:rsidR="00006146" w:rsidRPr="00AD01FB">
        <w:rPr>
          <w:rFonts w:ascii="Sylfaen" w:eastAsia="Calibri" w:hAnsi="Sylfaen"/>
        </w:rPr>
        <w:t xml:space="preserve"> </w:t>
      </w:r>
      <w:r w:rsidRPr="00AD01FB">
        <w:rPr>
          <w:rFonts w:ascii="Sylfaen" w:eastAsia="Calibri" w:hAnsi="Sylfaen"/>
          <w:lang w:val="ka-GE"/>
        </w:rPr>
        <w:t>აიღება საერთო-სასადგურო</w:t>
      </w:r>
      <w:r w:rsidRPr="00487174">
        <w:rPr>
          <w:rFonts w:ascii="Sylfaen" w:eastAsia="Calibri" w:hAnsi="Sylfaen"/>
          <w:lang w:val="ka-GE"/>
        </w:rPr>
        <w:t xml:space="preserve"> სამუხრუჭე მილგაყვანილობიდან. </w:t>
      </w:r>
    </w:p>
    <w:p w14:paraId="543EF7B8" w14:textId="77777777" w:rsidR="00487174" w:rsidRPr="00487174" w:rsidRDefault="00487174" w:rsidP="00487174">
      <w:pPr>
        <w:numPr>
          <w:ilvl w:val="0"/>
          <w:numId w:val="41"/>
        </w:numPr>
        <w:spacing w:after="160" w:line="259" w:lineRule="auto"/>
        <w:contextualSpacing/>
        <w:jc w:val="both"/>
        <w:rPr>
          <w:rFonts w:ascii="Sylfaen" w:eastAsia="Calibri" w:hAnsi="Sylfaen"/>
          <w:lang w:val="ka-GE"/>
        </w:rPr>
      </w:pPr>
      <w:r w:rsidRPr="00487174">
        <w:rPr>
          <w:rFonts w:ascii="Sylfaen" w:eastAsia="Calibri" w:hAnsi="Sylfaen"/>
          <w:lang w:val="ka-GE"/>
        </w:rPr>
        <w:lastRenderedPageBreak/>
        <w:t xml:space="preserve">რადგან სოლოენოიდური კლაპანი იმართება მუდმივი დენით უნდა გამოირიცხოს სოლოენოიდზე მუდმივი დენის ნებისმიერი ნიშნის არსებობა შუალედური რელეს მუშაობამდე.  სამუხრუჭე კარადაში უნდა იყოს გათვალისწინებული ელექტრო კონტაქტური მანომეტრები. </w:t>
      </w:r>
    </w:p>
    <w:p w14:paraId="0EB239AB" w14:textId="20EDC57F" w:rsidR="00487174" w:rsidRPr="00487174" w:rsidRDefault="00487174" w:rsidP="00487174">
      <w:pPr>
        <w:numPr>
          <w:ilvl w:val="0"/>
          <w:numId w:val="41"/>
        </w:numPr>
        <w:spacing w:after="160" w:line="259" w:lineRule="auto"/>
        <w:contextualSpacing/>
        <w:jc w:val="both"/>
        <w:rPr>
          <w:rFonts w:ascii="Sylfaen" w:eastAsia="Calibri" w:hAnsi="Sylfaen"/>
          <w:lang w:val="ka-GE"/>
        </w:rPr>
      </w:pPr>
      <w:r w:rsidRPr="00487174">
        <w:rPr>
          <w:rFonts w:ascii="Sylfaen" w:eastAsia="Calibri" w:hAnsi="Sylfaen"/>
          <w:lang w:val="ka-GE"/>
        </w:rPr>
        <w:t>მექანიკური დამუხრუჭების კარადაში უნდა იყოს გათვალისწინებული ელექტრომაგნიტური კლაპნამდე და კლაპნის შემდეგ დისკრეტული წნევის გადამწოდი</w:t>
      </w:r>
      <w:r w:rsidR="00006146">
        <w:rPr>
          <w:rFonts w:ascii="Sylfaen" w:eastAsia="Calibri" w:hAnsi="Sylfaen"/>
        </w:rPr>
        <w:t>,</w:t>
      </w:r>
      <w:r w:rsidRPr="00487174">
        <w:rPr>
          <w:rFonts w:ascii="Sylfaen" w:eastAsia="Calibri" w:hAnsi="Sylfaen"/>
          <w:lang w:val="ka-GE"/>
        </w:rPr>
        <w:t xml:space="preserve"> ამუშავების ზღვრების სარეგულირებლად.</w:t>
      </w:r>
    </w:p>
    <w:p w14:paraId="665B1735" w14:textId="77777777" w:rsidR="00487174" w:rsidRPr="00487174" w:rsidRDefault="00487174" w:rsidP="00487174">
      <w:pPr>
        <w:numPr>
          <w:ilvl w:val="0"/>
          <w:numId w:val="41"/>
        </w:numPr>
        <w:spacing w:after="160" w:line="259" w:lineRule="auto"/>
        <w:contextualSpacing/>
        <w:jc w:val="both"/>
        <w:rPr>
          <w:rFonts w:ascii="Sylfaen" w:eastAsia="Calibri" w:hAnsi="Sylfaen"/>
          <w:lang w:val="ka-GE"/>
        </w:rPr>
      </w:pPr>
      <w:r w:rsidRPr="00487174">
        <w:rPr>
          <w:rFonts w:ascii="Sylfaen" w:eastAsia="Calibri" w:hAnsi="Sylfaen"/>
          <w:lang w:val="ka-GE"/>
        </w:rPr>
        <w:t xml:space="preserve">სამუხრუჭე სისტემას უნდა ჰქონდეს ხელით დამუხრუჭების საშუალება. </w:t>
      </w:r>
    </w:p>
    <w:p w14:paraId="4F962E09" w14:textId="77777777" w:rsidR="00487174" w:rsidRPr="00AD01FB" w:rsidRDefault="00487174" w:rsidP="00487174">
      <w:pPr>
        <w:numPr>
          <w:ilvl w:val="0"/>
          <w:numId w:val="41"/>
        </w:numPr>
        <w:spacing w:after="160" w:line="259" w:lineRule="auto"/>
        <w:contextualSpacing/>
        <w:jc w:val="both"/>
        <w:rPr>
          <w:rFonts w:ascii="Sylfaen" w:eastAsia="Calibri" w:hAnsi="Sylfaen"/>
          <w:lang w:val="ka-GE"/>
        </w:rPr>
      </w:pPr>
      <w:r w:rsidRPr="00487174">
        <w:rPr>
          <w:rFonts w:ascii="Sylfaen" w:eastAsia="Calibri" w:hAnsi="Sylfaen"/>
          <w:lang w:val="ka-GE"/>
        </w:rPr>
        <w:t xml:space="preserve">როტორის აწევის მოწყობილობა უნდა იყოს გადასატანი დანადგარი, მაღალი წნევის ზეთის ტუმბოთი, მართვის სისტემით და ზეთშემკრებით. მუხრუჭების კონსტრუქციაში და მილგაყვანილობის სისტემაში უნდა იყოს გათვალისწინებული როტორის აწევის შემდეგ სისტემის ზეთისგან განთავისუფლების საშუალება. მოწყობილობას უნდა ჰქონდეს როტორის აწევის სიმაღლის ავტომატური კონტროლი. სასურველია ორ აგრეგატს ჰქონდეს ერთი როტორის აწევის მოწყობილობა. როტორის აწევის წნევა 200 ბარი. როტორის აწევის სიმაღლე 15-20 მმ. როტორის აწევის </w:t>
      </w:r>
      <w:r w:rsidRPr="00AD01FB">
        <w:rPr>
          <w:rFonts w:ascii="Sylfaen" w:eastAsia="Calibri" w:hAnsi="Sylfaen"/>
          <w:lang w:val="ka-GE"/>
        </w:rPr>
        <w:t xml:space="preserve">მოწყობილობას უნდა ქონდეს ხელით აწევის საშუალება. </w:t>
      </w:r>
    </w:p>
    <w:p w14:paraId="4F70EAAE" w14:textId="77777777" w:rsidR="00487174" w:rsidRPr="00AD01FB" w:rsidRDefault="00487174" w:rsidP="00487174">
      <w:pPr>
        <w:numPr>
          <w:ilvl w:val="0"/>
          <w:numId w:val="41"/>
        </w:numPr>
        <w:spacing w:after="160" w:line="259" w:lineRule="auto"/>
        <w:contextualSpacing/>
        <w:jc w:val="both"/>
        <w:rPr>
          <w:rFonts w:ascii="Sylfaen" w:eastAsia="Calibri" w:hAnsi="Sylfaen"/>
          <w:lang w:val="ka-GE"/>
        </w:rPr>
      </w:pPr>
      <w:r w:rsidRPr="00AD01FB">
        <w:rPr>
          <w:rFonts w:ascii="Sylfaen" w:eastAsia="Calibri" w:hAnsi="Sylfaen"/>
          <w:lang w:val="ka-GE"/>
        </w:rPr>
        <w:t xml:space="preserve">სამუხრუჭე სისტემა ჩაერთოს აგრეგატის ჰიდროავტომატიკის რელეურ სქემაში და მოხდეს მისი ინსტალირება არსებულ აგრეგატის მართვის კომპიუტერულ სისტემაში, შემდგომში აგრეგატის სრული ავტომატური გაშვების უზრუნველსაყოფად. </w:t>
      </w:r>
    </w:p>
    <w:p w14:paraId="73EADDF9" w14:textId="7EF05F78" w:rsidR="00440A96" w:rsidRPr="00726D91" w:rsidRDefault="00487174" w:rsidP="00726D91">
      <w:pPr>
        <w:numPr>
          <w:ilvl w:val="0"/>
          <w:numId w:val="41"/>
        </w:numPr>
        <w:spacing w:after="160" w:line="259" w:lineRule="auto"/>
        <w:contextualSpacing/>
        <w:rPr>
          <w:rFonts w:ascii="Sylfaen" w:eastAsia="Calibri" w:hAnsi="Sylfaen"/>
          <w:lang w:val="ka-GE"/>
        </w:rPr>
      </w:pPr>
      <w:r w:rsidRPr="00AD01FB">
        <w:rPr>
          <w:rFonts w:ascii="Sylfaen" w:eastAsia="Calibri" w:hAnsi="Sylfaen"/>
          <w:lang w:val="ka-GE"/>
        </w:rPr>
        <w:t xml:space="preserve">მაღალი წნევის მილგაყვანილობა 0,5 დიუმა დიამეტრით, </w:t>
      </w:r>
      <w:r w:rsidR="00006146" w:rsidRPr="00AD01FB">
        <w:rPr>
          <w:rFonts w:ascii="Sylfaen" w:eastAsia="Calibri" w:hAnsi="Sylfaen"/>
          <w:lang w:val="ka-GE"/>
        </w:rPr>
        <w:t>სიგრძე</w:t>
      </w:r>
      <w:r w:rsidRPr="00AD01FB">
        <w:rPr>
          <w:rFonts w:ascii="Sylfaen" w:eastAsia="Calibri" w:hAnsi="Sylfaen"/>
          <w:lang w:val="ka-GE"/>
        </w:rPr>
        <w:t xml:space="preserve"> 40-50 მ, მუშა წნევა 200</w:t>
      </w:r>
      <w:r w:rsidRPr="00487174">
        <w:rPr>
          <w:rFonts w:ascii="Sylfaen" w:eastAsia="Calibri" w:hAnsi="Sylfaen"/>
          <w:lang w:val="ka-GE"/>
        </w:rPr>
        <w:t xml:space="preserve"> ბარი. </w:t>
      </w:r>
    </w:p>
    <w:p w14:paraId="0FB130B9" w14:textId="77777777" w:rsidR="0094732A" w:rsidRDefault="0094732A" w:rsidP="004B148B">
      <w:pPr>
        <w:spacing w:after="0"/>
        <w:rPr>
          <w:rFonts w:ascii="Sylfaen" w:hAnsi="Sylfaen" w:cs="Sylfaen"/>
          <w:b/>
          <w:lang w:val="ka-GE"/>
        </w:rPr>
      </w:pPr>
    </w:p>
    <w:p w14:paraId="24311423" w14:textId="0C7F6E25" w:rsidR="00387591" w:rsidRPr="00E37C5C" w:rsidRDefault="00950D10" w:rsidP="004B148B">
      <w:pPr>
        <w:spacing w:after="0"/>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083115CC" w14:textId="511E1ECF" w:rsidR="00820874" w:rsidRPr="003F6FCA" w:rsidRDefault="00D527CB" w:rsidP="0094732A">
      <w:pPr>
        <w:spacing w:after="0"/>
        <w:rPr>
          <w:rFonts w:ascii="Sylfaen" w:hAnsi="Sylfaen" w:cs="Sylfaen"/>
          <w:b/>
          <w:color w:val="222222"/>
          <w:u w:val="single"/>
          <w:shd w:val="clear" w:color="auto" w:fill="FFFFFF"/>
          <w:lang w:val="ka-GE"/>
        </w:rPr>
      </w:pPr>
      <w:proofErr w:type="spellStart"/>
      <w:proofErr w:type="gramStart"/>
      <w:r w:rsidRPr="003F6FCA">
        <w:rPr>
          <w:rFonts w:ascii="Sylfaen" w:hAnsi="Sylfaen" w:cs="Sylfaen"/>
          <w:b/>
          <w:color w:val="222222"/>
          <w:shd w:val="clear" w:color="auto" w:fill="FFFFFF"/>
        </w:rPr>
        <w:t>პრეტენდენტმა</w:t>
      </w:r>
      <w:proofErr w:type="spellEnd"/>
      <w:proofErr w:type="gramEnd"/>
      <w:r w:rsidRPr="003F6FCA">
        <w:rPr>
          <w:rFonts w:ascii="Verdana" w:hAnsi="Verdana"/>
          <w:b/>
          <w:color w:val="222222"/>
          <w:shd w:val="clear" w:color="auto" w:fill="FFFFFF"/>
        </w:rPr>
        <w:t xml:space="preserve"> </w:t>
      </w:r>
      <w:proofErr w:type="spellStart"/>
      <w:r w:rsidRPr="003F6FCA">
        <w:rPr>
          <w:rFonts w:ascii="Sylfaen" w:hAnsi="Sylfaen" w:cs="Sylfaen"/>
          <w:b/>
          <w:color w:val="222222"/>
          <w:shd w:val="clear" w:color="auto" w:fill="FFFFFF"/>
        </w:rPr>
        <w:t>უნდა</w:t>
      </w:r>
      <w:proofErr w:type="spellEnd"/>
      <w:r w:rsidRPr="003F6FCA">
        <w:rPr>
          <w:rFonts w:ascii="Verdana" w:hAnsi="Verdana"/>
          <w:b/>
          <w:color w:val="222222"/>
          <w:shd w:val="clear" w:color="auto" w:fill="FFFFFF"/>
        </w:rPr>
        <w:t xml:space="preserve"> </w:t>
      </w:r>
      <w:proofErr w:type="spellStart"/>
      <w:r w:rsidRPr="003F6FCA">
        <w:rPr>
          <w:rFonts w:ascii="Sylfaen" w:hAnsi="Sylfaen" w:cs="Sylfaen"/>
          <w:b/>
          <w:color w:val="222222"/>
          <w:shd w:val="clear" w:color="auto" w:fill="FFFFFF"/>
        </w:rPr>
        <w:t>წარმოადგინოს</w:t>
      </w:r>
      <w:proofErr w:type="spellEnd"/>
      <w:r w:rsidRPr="003F6FCA">
        <w:rPr>
          <w:rFonts w:ascii="Verdana" w:hAnsi="Verdana"/>
          <w:b/>
          <w:color w:val="222222"/>
          <w:shd w:val="clear" w:color="auto" w:fill="FFFFFF"/>
        </w:rPr>
        <w:t xml:space="preserve"> </w:t>
      </w:r>
      <w:proofErr w:type="spellStart"/>
      <w:r w:rsidRPr="003F6FCA">
        <w:rPr>
          <w:rFonts w:ascii="Sylfaen" w:hAnsi="Sylfaen" w:cs="Sylfaen"/>
          <w:b/>
          <w:color w:val="222222"/>
          <w:shd w:val="clear" w:color="auto" w:fill="FFFFFF"/>
        </w:rPr>
        <w:t>განფასება</w:t>
      </w:r>
      <w:proofErr w:type="spellEnd"/>
      <w:r w:rsidR="00CD295B" w:rsidRPr="003F6FCA">
        <w:rPr>
          <w:rFonts w:ascii="Sylfaen" w:hAnsi="Sylfaen" w:cs="Sylfaen"/>
          <w:b/>
          <w:color w:val="222222"/>
          <w:shd w:val="clear" w:color="auto" w:fill="FFFFFF"/>
          <w:lang w:val="ka-GE"/>
        </w:rPr>
        <w:t xml:space="preserve"> </w:t>
      </w:r>
      <w:r w:rsidR="001B06EA" w:rsidRPr="003F6FCA">
        <w:rPr>
          <w:rFonts w:ascii="Sylfaen" w:hAnsi="Sylfaen" w:cs="Sylfaen"/>
          <w:b/>
          <w:color w:val="222222"/>
          <w:shd w:val="clear" w:color="auto" w:fill="FFFFFF"/>
          <w:lang w:val="ka-GE"/>
        </w:rPr>
        <w:t xml:space="preserve">სადაც დეტალურად იქნება ჩაშლილი </w:t>
      </w:r>
      <w:r w:rsidR="00006146" w:rsidRPr="003F6FCA">
        <w:rPr>
          <w:rFonts w:ascii="Sylfaen" w:hAnsi="Sylfaen" w:cs="Sylfaen"/>
          <w:b/>
          <w:color w:val="222222"/>
          <w:shd w:val="clear" w:color="auto" w:fill="FFFFFF"/>
          <w:lang w:val="ka-GE"/>
        </w:rPr>
        <w:t xml:space="preserve">გამოყენებული მასალების და </w:t>
      </w:r>
      <w:r w:rsidR="001B06EA" w:rsidRPr="003F6FCA">
        <w:rPr>
          <w:rFonts w:ascii="Sylfaen" w:hAnsi="Sylfaen" w:cs="Sylfaen"/>
          <w:b/>
          <w:color w:val="222222"/>
          <w:shd w:val="clear" w:color="auto" w:fill="FFFFFF"/>
          <w:lang w:val="ka-GE"/>
        </w:rPr>
        <w:t xml:space="preserve">შესასრულებელი სამუშაოების </w:t>
      </w:r>
      <w:r w:rsidR="00006146" w:rsidRPr="003F6FCA">
        <w:rPr>
          <w:rFonts w:ascii="Sylfaen" w:hAnsi="Sylfaen" w:cs="Sylfaen"/>
          <w:b/>
          <w:color w:val="222222"/>
          <w:shd w:val="clear" w:color="auto" w:fill="FFFFFF"/>
          <w:lang w:val="ka-GE"/>
        </w:rPr>
        <w:t xml:space="preserve">ჩამონათვალი. </w:t>
      </w:r>
    </w:p>
    <w:p w14:paraId="3A517DE9" w14:textId="77777777" w:rsidR="0094732A" w:rsidRPr="0094732A" w:rsidRDefault="0094732A" w:rsidP="0094732A">
      <w:pPr>
        <w:spacing w:after="0"/>
        <w:rPr>
          <w:rFonts w:ascii="Sylfaen" w:hAnsi="Sylfaen" w:cs="Sylfaen"/>
          <w:b/>
          <w:color w:val="222222"/>
          <w:u w:val="single"/>
          <w:shd w:val="clear" w:color="auto" w:fill="FFFFFF"/>
          <w:lang w:val="ka-GE"/>
        </w:rPr>
      </w:pPr>
    </w:p>
    <w:p w14:paraId="5AAAF0F3" w14:textId="23B12AC1" w:rsidR="00FD0815" w:rsidRPr="0094732A" w:rsidRDefault="00056A31" w:rsidP="000C3556">
      <w:pPr>
        <w:spacing w:after="0" w:line="240" w:lineRule="auto"/>
        <w:rPr>
          <w:rFonts w:ascii="Sylfaen" w:hAnsi="Sylfaen"/>
          <w:b/>
          <w:lang w:val="ka-GE"/>
        </w:rPr>
      </w:pPr>
      <w:proofErr w:type="gramStart"/>
      <w:r w:rsidRPr="0094732A">
        <w:rPr>
          <w:rFonts w:ascii="Sylfaen" w:hAnsi="Sylfaen" w:cs="Sylfaen"/>
          <w:b/>
        </w:rPr>
        <w:t>1</w:t>
      </w:r>
      <w:r w:rsidR="0094732A" w:rsidRPr="0094732A">
        <w:rPr>
          <w:rFonts w:ascii="Sylfaen" w:hAnsi="Sylfaen" w:cs="Sylfaen"/>
          <w:b/>
        </w:rPr>
        <w:t>.4</w:t>
      </w:r>
      <w:proofErr w:type="gramEnd"/>
      <w:r w:rsidR="00931A9A" w:rsidRPr="0094732A">
        <w:rPr>
          <w:rFonts w:ascii="Sylfaen" w:hAnsi="Sylfaen" w:cs="Sylfaen"/>
          <w:b/>
          <w:lang w:val="ka-GE"/>
        </w:rPr>
        <w:t xml:space="preserve"> </w:t>
      </w:r>
      <w:r w:rsidR="00485700" w:rsidRPr="0094732A">
        <w:rPr>
          <w:rFonts w:ascii="Sylfaen" w:hAnsi="Sylfaen"/>
          <w:b/>
          <w:lang w:val="ka-GE"/>
        </w:rPr>
        <w:t>საქონლის მიწოდების</w:t>
      </w:r>
      <w:r w:rsidRPr="0094732A">
        <w:rPr>
          <w:rFonts w:ascii="Sylfaen" w:hAnsi="Sylfaen"/>
          <w:b/>
          <w:lang w:val="ka-GE"/>
        </w:rPr>
        <w:t xml:space="preserve"> ფორმა და ადგილი</w:t>
      </w:r>
    </w:p>
    <w:p w14:paraId="4E21E55E" w14:textId="77777777" w:rsidR="003924CB" w:rsidRPr="001F2F34" w:rsidRDefault="001760C2" w:rsidP="000C3556">
      <w:pPr>
        <w:spacing w:after="0" w:line="240" w:lineRule="auto"/>
        <w:rPr>
          <w:rFonts w:ascii="Sylfaen" w:hAnsi="Sylfaen" w:cs="Arial"/>
          <w:lang w:val="ka-GE"/>
        </w:rPr>
      </w:pPr>
      <w:r w:rsidRPr="001F2F34">
        <w:rPr>
          <w:rFonts w:ascii="Sylfaen" w:hAnsi="Sylfaen" w:cs="Sylfaen"/>
          <w:lang w:val="ka-GE"/>
        </w:rPr>
        <w:t>შპს</w:t>
      </w:r>
      <w:r w:rsidRPr="001F2F34">
        <w:rPr>
          <w:rFonts w:ascii="Sylfaen" w:hAnsi="Sylfaen"/>
          <w:lang w:val="ka-GE"/>
        </w:rPr>
        <w:t xml:space="preserve"> </w:t>
      </w:r>
      <w:r w:rsidRPr="001F2F34">
        <w:rPr>
          <w:rFonts w:ascii="Sylfaen" w:hAnsi="Sylfaen" w:cs="Calibri"/>
          <w:lang w:val="ka-GE"/>
        </w:rPr>
        <w:t>„</w:t>
      </w:r>
      <w:r w:rsidRPr="001F2F34">
        <w:rPr>
          <w:rFonts w:ascii="Sylfaen" w:hAnsi="Sylfaen" w:cs="Sylfaen"/>
          <w:lang w:val="ka-GE"/>
        </w:rPr>
        <w:t>ჯორჯიან</w:t>
      </w:r>
      <w:r w:rsidRPr="001F2F34">
        <w:rPr>
          <w:rFonts w:ascii="Sylfaen" w:hAnsi="Sylfaen"/>
          <w:lang w:val="ka-GE"/>
        </w:rPr>
        <w:t xml:space="preserve"> </w:t>
      </w:r>
      <w:r w:rsidRPr="001F2F34">
        <w:rPr>
          <w:rFonts w:ascii="Sylfaen" w:hAnsi="Sylfaen" w:cs="Sylfaen"/>
          <w:lang w:val="ka-GE"/>
        </w:rPr>
        <w:t>უოთერ</w:t>
      </w:r>
      <w:r w:rsidRPr="001F2F34">
        <w:rPr>
          <w:rFonts w:ascii="Sylfaen" w:hAnsi="Sylfaen"/>
          <w:lang w:val="ka-GE"/>
        </w:rPr>
        <w:t xml:space="preserve"> </w:t>
      </w:r>
      <w:r w:rsidRPr="001F2F34">
        <w:rPr>
          <w:rFonts w:ascii="Sylfaen" w:hAnsi="Sylfaen" w:cs="Sylfaen"/>
          <w:lang w:val="ka-GE"/>
        </w:rPr>
        <w:t>ენდ</w:t>
      </w:r>
      <w:r w:rsidRPr="001F2F34">
        <w:rPr>
          <w:rFonts w:ascii="Sylfaen" w:hAnsi="Sylfaen"/>
          <w:lang w:val="ka-GE"/>
        </w:rPr>
        <w:t xml:space="preserve"> </w:t>
      </w:r>
      <w:r w:rsidRPr="001F2F34">
        <w:rPr>
          <w:rFonts w:ascii="Sylfaen" w:hAnsi="Sylfaen" w:cs="Sylfaen"/>
          <w:lang w:val="ka-GE"/>
        </w:rPr>
        <w:t>ფაუერი</w:t>
      </w:r>
      <w:r w:rsidRPr="001F2F34">
        <w:rPr>
          <w:rFonts w:ascii="Sylfaen" w:hAnsi="Sylfaen" w:cs="Calibri"/>
          <w:lang w:val="ka-GE"/>
        </w:rPr>
        <w:t xml:space="preserve">“ </w:t>
      </w:r>
      <w:r w:rsidRPr="001F2F34">
        <w:rPr>
          <w:rFonts w:ascii="Sylfaen" w:hAnsi="Sylfaen" w:cs="Calibri"/>
        </w:rPr>
        <w:t>(GWP)</w:t>
      </w:r>
      <w:r w:rsidRPr="001F2F34">
        <w:rPr>
          <w:rFonts w:ascii="Sylfaen" w:hAnsi="Sylfaen"/>
          <w:lang w:val="ka-GE"/>
        </w:rPr>
        <w:t xml:space="preserve"> </w:t>
      </w:r>
      <w:r w:rsidRPr="001F2F34">
        <w:rPr>
          <w:rFonts w:ascii="Sylfaen" w:hAnsi="Sylfaen" w:cs="Arial"/>
          <w:lang w:val="ka-GE"/>
        </w:rPr>
        <w:t>მიწოდების ადგილი:</w:t>
      </w:r>
      <w:r w:rsidR="003924CB" w:rsidRPr="001F2F34">
        <w:rPr>
          <w:rFonts w:ascii="Sylfaen" w:hAnsi="Sylfaen" w:cs="Arial"/>
          <w:lang w:val="ka-GE"/>
        </w:rPr>
        <w:t xml:space="preserve"> </w:t>
      </w:r>
    </w:p>
    <w:p w14:paraId="7BA9D0A5" w14:textId="486E8425" w:rsidR="00361157" w:rsidRDefault="00487174" w:rsidP="000C3556">
      <w:pPr>
        <w:spacing w:after="0" w:line="240" w:lineRule="auto"/>
        <w:rPr>
          <w:rFonts w:ascii="Sylfaen" w:hAnsi="Sylfaen" w:cs="Arial"/>
          <w:lang w:val="ka-GE"/>
        </w:rPr>
      </w:pPr>
      <w:r w:rsidRPr="001F2F34">
        <w:rPr>
          <w:rFonts w:ascii="Sylfaen" w:hAnsi="Sylfaen" w:cs="Arial"/>
          <w:lang w:val="ka-GE"/>
        </w:rPr>
        <w:t>ჯინვალჰესი</w:t>
      </w:r>
      <w:r w:rsidR="00197422">
        <w:rPr>
          <w:rFonts w:ascii="Sylfaen" w:hAnsi="Sylfaen" w:cs="Arial"/>
          <w:lang w:val="ka-GE"/>
        </w:rPr>
        <w:t>, დაბა ჟინვალი.</w:t>
      </w:r>
    </w:p>
    <w:p w14:paraId="3A385403" w14:textId="77777777" w:rsidR="004B148B" w:rsidRDefault="004B148B" w:rsidP="004B148B">
      <w:pPr>
        <w:spacing w:after="0"/>
        <w:rPr>
          <w:rFonts w:ascii="Sylfaen" w:hAnsi="Sylfaen" w:cs="Arial"/>
          <w:lang w:val="ka-GE"/>
        </w:rPr>
      </w:pPr>
    </w:p>
    <w:p w14:paraId="0C7BDD39" w14:textId="149DCB28" w:rsidR="00843972" w:rsidRPr="00D86BE3" w:rsidRDefault="0094732A" w:rsidP="004B148B">
      <w:pPr>
        <w:spacing w:after="0"/>
        <w:rPr>
          <w:rFonts w:ascii="Sylfaen" w:hAnsi="Sylfaen" w:cs="Arial"/>
          <w:lang w:val="ka-GE"/>
        </w:rPr>
      </w:pPr>
      <w:r w:rsidRPr="00D86BE3">
        <w:rPr>
          <w:rFonts w:ascii="Sylfaen" w:hAnsi="Sylfaen" w:cs="Arial"/>
          <w:lang w:val="ka-GE"/>
        </w:rPr>
        <w:t>1.5</w:t>
      </w:r>
      <w:r w:rsidR="00361157" w:rsidRPr="00D86BE3">
        <w:rPr>
          <w:rFonts w:ascii="Sylfaen" w:hAnsi="Sylfaen" w:cs="Arial"/>
          <w:lang w:val="ka-GE"/>
        </w:rPr>
        <w:t xml:space="preserve"> </w:t>
      </w:r>
      <w:r w:rsidR="00AC394F" w:rsidRPr="00D86BE3">
        <w:rPr>
          <w:rFonts w:ascii="Sylfaen" w:hAnsi="Sylfaen" w:cs="Sylfaen"/>
          <w:b/>
          <w:bCs/>
          <w:lang w:val="ka-GE"/>
        </w:rPr>
        <w:t>შესყიდვის</w:t>
      </w:r>
      <w:r w:rsidR="00AC394F" w:rsidRPr="00D86BE3">
        <w:rPr>
          <w:rFonts w:ascii="Sylfaen" w:hAnsi="Sylfaen"/>
          <w:b/>
          <w:bCs/>
          <w:lang w:val="ka-GE"/>
        </w:rPr>
        <w:t xml:space="preserve"> </w:t>
      </w:r>
      <w:r w:rsidR="00AC394F" w:rsidRPr="00D86BE3">
        <w:rPr>
          <w:rFonts w:ascii="Sylfaen" w:hAnsi="Sylfaen" w:cs="Sylfaen"/>
          <w:b/>
          <w:bCs/>
          <w:lang w:val="ka-GE"/>
        </w:rPr>
        <w:t>ობიექტის</w:t>
      </w:r>
      <w:r w:rsidR="00AC394F" w:rsidRPr="00D86BE3">
        <w:rPr>
          <w:rFonts w:ascii="Sylfaen" w:hAnsi="Sylfaen"/>
          <w:b/>
          <w:bCs/>
          <w:lang w:val="ka-GE"/>
        </w:rPr>
        <w:t xml:space="preserve"> </w:t>
      </w:r>
      <w:r w:rsidR="00AC394F" w:rsidRPr="00D86BE3">
        <w:rPr>
          <w:rFonts w:ascii="Sylfaen" w:hAnsi="Sylfaen" w:cs="Sylfaen"/>
          <w:b/>
          <w:bCs/>
          <w:lang w:val="ka-GE"/>
        </w:rPr>
        <w:t>ნიმუში</w:t>
      </w:r>
      <w:r w:rsidR="00AC394F" w:rsidRPr="00D86BE3">
        <w:rPr>
          <w:rFonts w:ascii="Sylfaen" w:hAnsi="Sylfaen"/>
          <w:b/>
          <w:bCs/>
          <w:lang w:val="ka-GE"/>
        </w:rPr>
        <w:t xml:space="preserve"> </w:t>
      </w:r>
      <w:r w:rsidR="00AC394F" w:rsidRPr="00D86BE3">
        <w:rPr>
          <w:rFonts w:ascii="Sylfaen" w:hAnsi="Sylfaen" w:cs="Sylfaen"/>
          <w:b/>
          <w:bCs/>
          <w:lang w:val="ka-GE"/>
        </w:rPr>
        <w:t>ან</w:t>
      </w:r>
      <w:r w:rsidR="00AC394F" w:rsidRPr="00D86BE3">
        <w:rPr>
          <w:rFonts w:ascii="Sylfaen" w:hAnsi="Sylfaen"/>
          <w:b/>
          <w:bCs/>
          <w:lang w:val="ka-GE"/>
        </w:rPr>
        <w:t>/</w:t>
      </w:r>
      <w:r w:rsidR="00AC394F" w:rsidRPr="00D86BE3">
        <w:rPr>
          <w:rFonts w:ascii="Sylfaen" w:hAnsi="Sylfaen" w:cs="Sylfaen"/>
          <w:b/>
          <w:bCs/>
          <w:lang w:val="ka-GE"/>
        </w:rPr>
        <w:t>და</w:t>
      </w:r>
      <w:r w:rsidR="00AC394F" w:rsidRPr="00D86BE3">
        <w:rPr>
          <w:rFonts w:ascii="Sylfaen" w:hAnsi="Sylfaen"/>
          <w:b/>
          <w:bCs/>
          <w:lang w:val="ka-GE"/>
        </w:rPr>
        <w:t xml:space="preserve"> </w:t>
      </w:r>
      <w:r w:rsidR="00AC394F" w:rsidRPr="00D86BE3">
        <w:rPr>
          <w:rFonts w:ascii="Sylfaen" w:hAnsi="Sylfaen" w:cs="Sylfaen"/>
          <w:b/>
          <w:bCs/>
          <w:lang w:val="ka-GE"/>
        </w:rPr>
        <w:t>ექსპერტიზის</w:t>
      </w:r>
      <w:r w:rsidR="00AC394F" w:rsidRPr="00D86BE3">
        <w:rPr>
          <w:rFonts w:ascii="Sylfaen" w:hAnsi="Sylfaen"/>
          <w:b/>
          <w:bCs/>
          <w:lang w:val="ka-GE"/>
        </w:rPr>
        <w:t xml:space="preserve"> </w:t>
      </w:r>
      <w:r w:rsidR="00AC394F" w:rsidRPr="00D86BE3">
        <w:rPr>
          <w:rFonts w:ascii="Sylfaen" w:hAnsi="Sylfaen" w:cs="Sylfaen"/>
          <w:b/>
          <w:bCs/>
          <w:lang w:val="ka-GE"/>
        </w:rPr>
        <w:t>დასკვნა</w:t>
      </w:r>
    </w:p>
    <w:p w14:paraId="715A8B28" w14:textId="77777777" w:rsidR="001B06EA" w:rsidRPr="002D5A5B" w:rsidRDefault="00D86BE3" w:rsidP="001B06EA">
      <w:pPr>
        <w:pStyle w:val="ListParagraph"/>
        <w:numPr>
          <w:ilvl w:val="0"/>
          <w:numId w:val="44"/>
        </w:numPr>
        <w:spacing w:after="0" w:line="240" w:lineRule="auto"/>
        <w:jc w:val="both"/>
        <w:rPr>
          <w:rFonts w:ascii="Sylfaen" w:hAnsi="Sylfaen" w:cs="Sylfaen"/>
          <w:bCs/>
          <w:lang w:val="ka-GE"/>
        </w:rPr>
      </w:pPr>
      <w:r w:rsidRPr="002D5A5B">
        <w:rPr>
          <w:rFonts w:ascii="Sylfaen" w:hAnsi="Sylfaen" w:cs="Sylfaen"/>
          <w:bCs/>
          <w:lang w:val="ka-GE"/>
        </w:rPr>
        <w:t>წარმოადგინოს შესრულებული სამუშაოების სრული ანგარიში და შესაბამისი დეტალური ნახაზები.</w:t>
      </w:r>
    </w:p>
    <w:p w14:paraId="7EF10289" w14:textId="6B99B139" w:rsidR="00E711C6" w:rsidRPr="002D5A5B" w:rsidRDefault="001B06EA" w:rsidP="001B06EA">
      <w:pPr>
        <w:pStyle w:val="ListParagraph"/>
        <w:numPr>
          <w:ilvl w:val="0"/>
          <w:numId w:val="44"/>
        </w:numPr>
        <w:spacing w:after="0" w:line="240" w:lineRule="auto"/>
        <w:jc w:val="both"/>
        <w:rPr>
          <w:rFonts w:ascii="Sylfaen" w:hAnsi="Sylfaen" w:cs="Sylfaen"/>
          <w:lang w:val="ka-GE"/>
        </w:rPr>
      </w:pPr>
      <w:r w:rsidRPr="002D5A5B">
        <w:rPr>
          <w:rFonts w:ascii="Sylfaen" w:hAnsi="Sylfaen" w:cs="Sylfaen"/>
          <w:bCs/>
          <w:lang w:val="ka-GE"/>
        </w:rPr>
        <w:t xml:space="preserve">სავალდებულოა </w:t>
      </w:r>
      <w:r w:rsidR="002D5A5B">
        <w:rPr>
          <w:rFonts w:ascii="Sylfaen" w:hAnsi="Sylfaen" w:cs="Sylfaen"/>
          <w:bCs/>
          <w:lang w:val="ka-GE"/>
        </w:rPr>
        <w:t>ევროპული სტანდარტების</w:t>
      </w:r>
      <w:r w:rsidR="00C3578E" w:rsidRPr="002D5A5B">
        <w:rPr>
          <w:rFonts w:ascii="Sylfaen" w:hAnsi="Sylfaen" w:cs="Sylfaen"/>
          <w:bCs/>
          <w:lang w:val="ka-GE"/>
        </w:rPr>
        <w:t xml:space="preserve"> შესაბამისი ტესტირების ჩატარება.</w:t>
      </w:r>
    </w:p>
    <w:p w14:paraId="5C93B2EF" w14:textId="2BBEC2FF" w:rsidR="00E711C6" w:rsidRDefault="00E711C6" w:rsidP="00E711C6">
      <w:pPr>
        <w:spacing w:after="0" w:line="240" w:lineRule="auto"/>
        <w:rPr>
          <w:rFonts w:ascii="Sylfaen" w:hAnsi="Sylfaen" w:cs="Sylfaen"/>
          <w:lang w:val="ka-GE"/>
        </w:rPr>
      </w:pPr>
    </w:p>
    <w:p w14:paraId="279FBE52" w14:textId="5811AD3A" w:rsidR="00C86727" w:rsidRPr="0094732A" w:rsidRDefault="0094732A" w:rsidP="00E711C6">
      <w:pPr>
        <w:spacing w:after="0" w:line="240" w:lineRule="auto"/>
        <w:rPr>
          <w:rFonts w:ascii="Sylfaen" w:hAnsi="Sylfaen"/>
          <w:lang w:val="ka-GE"/>
        </w:rPr>
      </w:pPr>
      <w:r w:rsidRPr="0094732A">
        <w:rPr>
          <w:rFonts w:ascii="Sylfaen" w:hAnsi="Sylfaen" w:cs="Sylfaen"/>
          <w:lang w:val="ka-GE"/>
        </w:rPr>
        <w:t>1.6</w:t>
      </w:r>
      <w:r w:rsidR="00E711C6" w:rsidRPr="0094732A">
        <w:rPr>
          <w:rFonts w:ascii="Sylfaen" w:hAnsi="Sylfaen" w:cs="Sylfaen"/>
          <w:lang w:val="ka-GE"/>
        </w:rPr>
        <w:t xml:space="preserve"> </w:t>
      </w:r>
      <w:r w:rsidR="00000015" w:rsidRPr="0094732A">
        <w:rPr>
          <w:rFonts w:ascii="Sylfaen" w:hAnsi="Sylfaen" w:cs="Sylfaen"/>
          <w:b/>
          <w:lang w:val="ka-GE"/>
        </w:rPr>
        <w:t>ანგარიშსწორების</w:t>
      </w:r>
      <w:r w:rsidR="00000015" w:rsidRPr="0094732A">
        <w:rPr>
          <w:rFonts w:ascii="Sylfaen" w:hAnsi="Sylfaen"/>
          <w:b/>
          <w:lang w:val="ka-GE"/>
        </w:rPr>
        <w:t xml:space="preserve"> </w:t>
      </w:r>
      <w:r w:rsidR="00000015" w:rsidRPr="0094732A">
        <w:rPr>
          <w:rFonts w:ascii="Sylfaen" w:hAnsi="Sylfaen" w:cs="Sylfaen"/>
          <w:b/>
          <w:lang w:val="ka-GE"/>
        </w:rPr>
        <w:t>პირობები</w:t>
      </w:r>
    </w:p>
    <w:p w14:paraId="57484F93" w14:textId="2F59E2AD" w:rsidR="00000015" w:rsidRPr="00820874" w:rsidRDefault="00820874" w:rsidP="00820874">
      <w:pPr>
        <w:spacing w:after="0" w:line="240" w:lineRule="auto"/>
        <w:jc w:val="both"/>
        <w:rPr>
          <w:rFonts w:ascii="Sylfaen" w:hAnsi="Sylfaen"/>
          <w:b/>
          <w:lang w:val="ka-GE"/>
        </w:rPr>
      </w:pPr>
      <w:r w:rsidRPr="00197422">
        <w:rPr>
          <w:rFonts w:ascii="Sylfaen" w:hAnsi="Sylfaen" w:cs="Sylfaen"/>
          <w:lang w:val="ka-GE"/>
        </w:rPr>
        <w:t>ა</w:t>
      </w:r>
      <w:r w:rsidR="00000015" w:rsidRPr="00197422">
        <w:rPr>
          <w:rFonts w:ascii="Sylfaen" w:hAnsi="Sylfaen" w:cs="Sylfaen"/>
          <w:lang w:val="ka-GE"/>
        </w:rPr>
        <w:t>ნგარიშსწორება</w:t>
      </w:r>
      <w:r w:rsidR="00000015" w:rsidRPr="00197422">
        <w:rPr>
          <w:rFonts w:ascii="Sylfaen" w:hAnsi="Sylfaen"/>
          <w:lang w:val="ka-GE"/>
        </w:rPr>
        <w:t xml:space="preserve"> </w:t>
      </w:r>
      <w:r w:rsidR="00000015" w:rsidRPr="00197422">
        <w:rPr>
          <w:rFonts w:ascii="Sylfaen" w:hAnsi="Sylfaen" w:cs="Sylfaen"/>
          <w:lang w:val="ka-GE"/>
        </w:rPr>
        <w:t>მოხდება</w:t>
      </w:r>
      <w:r w:rsidR="00000015" w:rsidRPr="00197422">
        <w:rPr>
          <w:rFonts w:ascii="Sylfaen" w:hAnsi="Sylfaen"/>
          <w:lang w:val="ka-GE"/>
        </w:rPr>
        <w:t xml:space="preserve"> </w:t>
      </w:r>
      <w:r w:rsidR="00000015" w:rsidRPr="00197422">
        <w:rPr>
          <w:rFonts w:ascii="Sylfaen" w:hAnsi="Sylfaen" w:cs="Sylfaen"/>
          <w:lang w:val="ka-GE"/>
        </w:rPr>
        <w:t>კონსიგნაციის</w:t>
      </w:r>
      <w:r w:rsidR="00000015" w:rsidRPr="00197422">
        <w:rPr>
          <w:rFonts w:ascii="Sylfaen" w:hAnsi="Sylfaen"/>
          <w:lang w:val="ka-GE"/>
        </w:rPr>
        <w:t xml:space="preserve"> </w:t>
      </w:r>
      <w:r w:rsidR="00000015" w:rsidRPr="00197422">
        <w:rPr>
          <w:rFonts w:ascii="Sylfaen" w:hAnsi="Sylfaen" w:cs="Sylfaen"/>
          <w:lang w:val="ka-GE"/>
        </w:rPr>
        <w:t>წესით</w:t>
      </w:r>
      <w:r w:rsidR="00000015" w:rsidRPr="00197422">
        <w:rPr>
          <w:rFonts w:ascii="Sylfaen" w:hAnsi="Sylfaen"/>
          <w:lang w:val="ka-GE"/>
        </w:rPr>
        <w:t xml:space="preserve">, </w:t>
      </w:r>
      <w:r w:rsidR="00000015" w:rsidRPr="00197422">
        <w:rPr>
          <w:rFonts w:ascii="Sylfaen" w:hAnsi="Sylfaen" w:cs="Sylfaen"/>
          <w:lang w:val="ka-GE"/>
        </w:rPr>
        <w:t>უნაღდო</w:t>
      </w:r>
      <w:r w:rsidR="00000015" w:rsidRPr="00197422">
        <w:rPr>
          <w:rFonts w:ascii="Sylfaen" w:hAnsi="Sylfaen"/>
          <w:lang w:val="ka-GE"/>
        </w:rPr>
        <w:t xml:space="preserve"> </w:t>
      </w:r>
      <w:r w:rsidR="00000015" w:rsidRPr="00197422">
        <w:rPr>
          <w:rFonts w:ascii="Sylfaen" w:hAnsi="Sylfaen" w:cs="Sylfaen"/>
          <w:lang w:val="ka-GE"/>
        </w:rPr>
        <w:t>ანგარიშსწორებით</w:t>
      </w:r>
      <w:r w:rsidR="00000015" w:rsidRPr="00197422">
        <w:rPr>
          <w:rFonts w:ascii="Sylfaen" w:hAnsi="Sylfaen"/>
          <w:lang w:val="ka-GE"/>
        </w:rPr>
        <w:t xml:space="preserve"> </w:t>
      </w:r>
      <w:r w:rsidR="009C1453" w:rsidRPr="00197422">
        <w:rPr>
          <w:rFonts w:ascii="Sylfaen" w:hAnsi="Sylfaen"/>
          <w:lang w:val="ka-GE"/>
        </w:rPr>
        <w:t>მომსახურების გაწევიდან</w:t>
      </w:r>
      <w:r w:rsidR="00C86727" w:rsidRPr="00197422">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197422" w:rsidRPr="00197422">
        <w:rPr>
          <w:rFonts w:ascii="Sylfaen" w:hAnsi="Sylfaen"/>
          <w:lang w:val="ka-GE"/>
        </w:rPr>
        <w:t xml:space="preserve"> საბანკო გარანტიის წარდგენის შემთხვევაში შესაძლებელია 20-25% ავანსის გაცემა.</w:t>
      </w:r>
    </w:p>
    <w:p w14:paraId="7784B2E0" w14:textId="4D36E6C9" w:rsidR="004B148B" w:rsidRDefault="004B148B" w:rsidP="004B148B">
      <w:pPr>
        <w:spacing w:before="240" w:after="0"/>
        <w:jc w:val="both"/>
        <w:rPr>
          <w:rFonts w:ascii="Sylfaen" w:hAnsi="Sylfaen"/>
          <w:b/>
          <w:lang w:val="ka-GE"/>
        </w:rPr>
      </w:pPr>
    </w:p>
    <w:p w14:paraId="4E407D0B" w14:textId="58DA4096" w:rsidR="00197422" w:rsidRDefault="00197422" w:rsidP="004B148B">
      <w:pPr>
        <w:spacing w:before="240" w:after="0"/>
        <w:jc w:val="both"/>
        <w:rPr>
          <w:rFonts w:ascii="Sylfaen" w:hAnsi="Sylfaen"/>
          <w:b/>
          <w:lang w:val="ka-GE"/>
        </w:rPr>
      </w:pPr>
    </w:p>
    <w:p w14:paraId="47EC99CD" w14:textId="77777777" w:rsidR="00197422" w:rsidRDefault="00197422" w:rsidP="004B148B">
      <w:pPr>
        <w:spacing w:before="240" w:after="0"/>
        <w:jc w:val="both"/>
        <w:rPr>
          <w:rFonts w:ascii="Sylfaen" w:hAnsi="Sylfaen"/>
          <w:b/>
          <w:lang w:val="ka-GE"/>
        </w:rPr>
      </w:pPr>
    </w:p>
    <w:p w14:paraId="797FB3DD" w14:textId="05830879" w:rsidR="008D04C5" w:rsidRPr="00E37C5C" w:rsidRDefault="000C3556" w:rsidP="004B148B">
      <w:pPr>
        <w:spacing w:after="0"/>
        <w:jc w:val="both"/>
        <w:rPr>
          <w:rFonts w:ascii="Sylfaen" w:hAnsi="Sylfaen"/>
          <w:b/>
          <w:lang w:val="ka-GE"/>
        </w:rPr>
      </w:pPr>
      <w:r>
        <w:rPr>
          <w:rFonts w:ascii="Sylfaen" w:hAnsi="Sylfaen"/>
          <w:b/>
          <w:lang w:val="ka-GE"/>
        </w:rPr>
        <w:t>1.7</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474C4CA" w14:textId="12EEAD68" w:rsidR="008F1946" w:rsidRPr="00197422" w:rsidRDefault="00387591" w:rsidP="00197422">
      <w:pPr>
        <w:spacing w:after="0"/>
        <w:rPr>
          <w:rFonts w:ascii="Sylfaen" w:hAnsi="Sylfaen" w:cs="Sylfaen"/>
          <w:b/>
          <w:color w:val="222222"/>
          <w:u w:val="single"/>
          <w:shd w:val="clear" w:color="auto" w:fill="FFFFFF"/>
          <w:lang w:val="ka-GE"/>
        </w:rPr>
      </w:pPr>
      <w:r w:rsidRPr="00E37C5C">
        <w:rPr>
          <w:rFonts w:ascii="Sylfaen" w:hAnsi="Sylfaen"/>
          <w:lang w:val="ka-GE"/>
        </w:rPr>
        <w:t>1.</w:t>
      </w:r>
      <w:r w:rsidR="00BD74F8">
        <w:rPr>
          <w:rFonts w:ascii="Sylfaen" w:hAnsi="Sylfaen"/>
          <w:lang w:val="ka-GE"/>
        </w:rPr>
        <w:t xml:space="preserve"> </w:t>
      </w:r>
      <w:r w:rsidR="00197422" w:rsidRPr="00197422">
        <w:rPr>
          <w:rFonts w:ascii="Sylfaen" w:hAnsi="Sylfaen"/>
          <w:lang w:val="ka-GE"/>
        </w:rPr>
        <w:t>განფასება სადაც დეტალურად იქნება ჩაშლილი გამოყენებული მასალების და შესასრულებელი სამუშაოების ჩამონათვალი.</w:t>
      </w:r>
    </w:p>
    <w:p w14:paraId="670C35BF" w14:textId="414BC3CC" w:rsidR="009F003A" w:rsidRDefault="00823902" w:rsidP="004B148B">
      <w:pPr>
        <w:spacing w:after="0"/>
        <w:jc w:val="both"/>
        <w:rPr>
          <w:rFonts w:ascii="Sylfaen" w:hAnsi="Sylfaen"/>
          <w:lang w:val="ka-GE"/>
        </w:rPr>
      </w:pPr>
      <w:r>
        <w:rPr>
          <w:rFonts w:ascii="Sylfaen" w:hAnsi="Sylfaen"/>
          <w:lang w:val="ka-GE"/>
        </w:rPr>
        <w:t>2</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9C56CF">
        <w:rPr>
          <w:rFonts w:ascii="Sylfaen" w:hAnsi="Sylfaen"/>
          <w:lang w:val="ka-GE"/>
        </w:rPr>
        <w:t>ლი ტენდერის გამოცხადების შემდეგ.</w:t>
      </w:r>
    </w:p>
    <w:p w14:paraId="5C1DEC92" w14:textId="575C4A8A" w:rsidR="000710CD" w:rsidRDefault="00823902" w:rsidP="004B148B">
      <w:pPr>
        <w:spacing w:after="0"/>
        <w:jc w:val="both"/>
        <w:rPr>
          <w:rFonts w:ascii="Sylfaen" w:hAnsi="Sylfaen"/>
          <w:lang w:val="ka-GE"/>
        </w:rPr>
      </w:pPr>
      <w:r>
        <w:rPr>
          <w:rFonts w:ascii="Sylfaen" w:hAnsi="Sylfaen"/>
          <w:lang w:val="ka-GE"/>
        </w:rPr>
        <w:t>3.</w:t>
      </w:r>
      <w:r w:rsidR="000710CD" w:rsidRPr="000710CD">
        <w:rPr>
          <w:rFonts w:ascii="Sylfaen" w:hAnsi="Sylfaen"/>
          <w:lang w:val="ka-GE"/>
        </w:rPr>
        <w:t xml:space="preserve"> </w:t>
      </w:r>
      <w:r w:rsidR="000710CD">
        <w:rPr>
          <w:rFonts w:ascii="Sylfaen" w:hAnsi="Sylfaen"/>
          <w:lang w:val="ka-GE"/>
        </w:rPr>
        <w:t>თანხმობა წინამდებარე სატენდერო პირობებზე, რომლის დასადასტურებლად წარმოდგენილ უნდა იქნას ხელმოწერილი სატენდერო განაცხადი.</w:t>
      </w:r>
    </w:p>
    <w:p w14:paraId="597B2738" w14:textId="742090C4" w:rsidR="009C1453" w:rsidRPr="00AD6D80" w:rsidRDefault="009C1453" w:rsidP="004B148B">
      <w:pPr>
        <w:spacing w:after="0"/>
        <w:jc w:val="both"/>
        <w:rPr>
          <w:rFonts w:ascii="Sylfaen" w:hAnsi="Sylfaen"/>
          <w:lang w:val="ka-GE"/>
        </w:rPr>
      </w:pPr>
      <w:r w:rsidRPr="00AD6D80">
        <w:rPr>
          <w:rFonts w:ascii="Sylfaen" w:hAnsi="Sylfaen"/>
          <w:lang w:val="ka-GE"/>
        </w:rPr>
        <w:t xml:space="preserve">4. </w:t>
      </w:r>
      <w:proofErr w:type="spellStart"/>
      <w:r w:rsidRPr="00AD6D80">
        <w:rPr>
          <w:rFonts w:ascii="Sylfaen" w:hAnsi="Sylfaen"/>
        </w:rPr>
        <w:t>ტენდერში</w:t>
      </w:r>
      <w:proofErr w:type="spellEnd"/>
      <w:r w:rsidRPr="00AD6D80">
        <w:rPr>
          <w:rFonts w:ascii="Sylfaen" w:hAnsi="Sylfaen"/>
        </w:rPr>
        <w:t xml:space="preserve"> </w:t>
      </w:r>
      <w:proofErr w:type="spellStart"/>
      <w:r w:rsidRPr="00AD6D80">
        <w:rPr>
          <w:rFonts w:ascii="Sylfaen" w:hAnsi="Sylfaen"/>
        </w:rPr>
        <w:t>მონაწილე</w:t>
      </w:r>
      <w:proofErr w:type="spellEnd"/>
      <w:r w:rsidRPr="00AD6D80">
        <w:rPr>
          <w:rFonts w:ascii="Sylfaen" w:hAnsi="Sylfaen"/>
        </w:rPr>
        <w:t xml:space="preserve"> </w:t>
      </w:r>
      <w:proofErr w:type="spellStart"/>
      <w:r w:rsidRPr="00AD6D80">
        <w:rPr>
          <w:rFonts w:ascii="Sylfaen" w:hAnsi="Sylfaen"/>
        </w:rPr>
        <w:t>პრეტენდენტს</w:t>
      </w:r>
      <w:proofErr w:type="spellEnd"/>
      <w:r w:rsidRPr="00AD6D80">
        <w:rPr>
          <w:rFonts w:ascii="Sylfaen" w:hAnsi="Sylfaen"/>
        </w:rPr>
        <w:t xml:space="preserve"> (</w:t>
      </w:r>
      <w:proofErr w:type="spellStart"/>
      <w:r w:rsidRPr="00AD6D80">
        <w:rPr>
          <w:rFonts w:ascii="Sylfaen" w:hAnsi="Sylfaen"/>
        </w:rPr>
        <w:t>შესყიდვაში</w:t>
      </w:r>
      <w:proofErr w:type="spellEnd"/>
      <w:r w:rsidRPr="00AD6D80">
        <w:rPr>
          <w:rFonts w:ascii="Sylfaen" w:hAnsi="Sylfaen"/>
        </w:rPr>
        <w:t xml:space="preserve"> </w:t>
      </w:r>
      <w:proofErr w:type="spellStart"/>
      <w:r w:rsidRPr="00AD6D80">
        <w:rPr>
          <w:rFonts w:ascii="Sylfaen" w:hAnsi="Sylfaen"/>
        </w:rPr>
        <w:t>მონაწილეობის</w:t>
      </w:r>
      <w:proofErr w:type="spellEnd"/>
      <w:r w:rsidRPr="00AD6D80">
        <w:rPr>
          <w:rFonts w:ascii="Sylfaen" w:hAnsi="Sylfaen"/>
        </w:rPr>
        <w:t xml:space="preserve"> </w:t>
      </w:r>
      <w:proofErr w:type="spellStart"/>
      <w:r w:rsidRPr="00AD6D80">
        <w:rPr>
          <w:rFonts w:ascii="Sylfaen" w:hAnsi="Sylfaen"/>
        </w:rPr>
        <w:t>მსურველ</w:t>
      </w:r>
      <w:proofErr w:type="spellEnd"/>
      <w:r w:rsidRPr="00AD6D80">
        <w:rPr>
          <w:rFonts w:ascii="Sylfaen" w:hAnsi="Sylfaen"/>
        </w:rPr>
        <w:t xml:space="preserve"> </w:t>
      </w:r>
      <w:proofErr w:type="spellStart"/>
      <w:r w:rsidRPr="00AD6D80">
        <w:rPr>
          <w:rFonts w:ascii="Sylfaen" w:hAnsi="Sylfaen"/>
        </w:rPr>
        <w:t>პირს</w:t>
      </w:r>
      <w:proofErr w:type="spellEnd"/>
      <w:r w:rsidRPr="00AD6D80">
        <w:rPr>
          <w:rFonts w:ascii="Sylfaen" w:hAnsi="Sylfaen"/>
        </w:rPr>
        <w:t xml:space="preserve">) </w:t>
      </w:r>
      <w:proofErr w:type="spellStart"/>
      <w:r w:rsidRPr="00AD6D80">
        <w:rPr>
          <w:rFonts w:ascii="Sylfaen" w:hAnsi="Sylfaen"/>
        </w:rPr>
        <w:t>უკანასკნელი</w:t>
      </w:r>
      <w:proofErr w:type="spellEnd"/>
      <w:r w:rsidRPr="00AD6D80">
        <w:rPr>
          <w:rFonts w:ascii="Sylfaen" w:hAnsi="Sylfaen"/>
        </w:rPr>
        <w:t xml:space="preserve"> </w:t>
      </w:r>
      <w:r w:rsidR="00726D91" w:rsidRPr="00AD6D80">
        <w:rPr>
          <w:rFonts w:ascii="Sylfaen" w:hAnsi="Sylfaen"/>
        </w:rPr>
        <w:t xml:space="preserve">5 </w:t>
      </w:r>
      <w:r w:rsidRPr="00AD6D80">
        <w:rPr>
          <w:rFonts w:ascii="Sylfaen" w:hAnsi="Sylfaen"/>
        </w:rPr>
        <w:t>(</w:t>
      </w:r>
      <w:r w:rsidRPr="00AD6D80">
        <w:rPr>
          <w:rFonts w:ascii="Sylfaen" w:hAnsi="Sylfaen"/>
          <w:lang w:val="ka-GE"/>
        </w:rPr>
        <w:t xml:space="preserve">ხუთი) </w:t>
      </w:r>
      <w:proofErr w:type="spellStart"/>
      <w:r w:rsidRPr="00AD6D80">
        <w:rPr>
          <w:rFonts w:ascii="Sylfaen" w:hAnsi="Sylfaen"/>
        </w:rPr>
        <w:t>წლის</w:t>
      </w:r>
      <w:proofErr w:type="spellEnd"/>
      <w:r w:rsidRPr="00AD6D80">
        <w:rPr>
          <w:rFonts w:ascii="Sylfaen" w:hAnsi="Sylfaen"/>
        </w:rPr>
        <w:t xml:space="preserve"> </w:t>
      </w:r>
      <w:proofErr w:type="spellStart"/>
      <w:r w:rsidRPr="00AD6D80">
        <w:rPr>
          <w:rFonts w:ascii="Sylfaen" w:hAnsi="Sylfaen"/>
        </w:rPr>
        <w:t>განმავლობაში</w:t>
      </w:r>
      <w:proofErr w:type="spellEnd"/>
      <w:r w:rsidRPr="00AD6D80">
        <w:rPr>
          <w:rFonts w:ascii="Sylfaen" w:hAnsi="Sylfaen"/>
        </w:rPr>
        <w:t xml:space="preserve"> 2016 </w:t>
      </w:r>
      <w:proofErr w:type="spellStart"/>
      <w:r w:rsidRPr="00AD6D80">
        <w:rPr>
          <w:rFonts w:ascii="Sylfaen" w:hAnsi="Sylfaen"/>
        </w:rPr>
        <w:t>წლის</w:t>
      </w:r>
      <w:proofErr w:type="spellEnd"/>
      <w:r w:rsidRPr="00AD6D80">
        <w:rPr>
          <w:rFonts w:ascii="Sylfaen" w:hAnsi="Sylfaen"/>
        </w:rPr>
        <w:t xml:space="preserve"> 1 </w:t>
      </w:r>
      <w:proofErr w:type="spellStart"/>
      <w:r w:rsidRPr="00AD6D80">
        <w:rPr>
          <w:rFonts w:ascii="Sylfaen" w:hAnsi="Sylfaen"/>
        </w:rPr>
        <w:t>იანვრიდან</w:t>
      </w:r>
      <w:proofErr w:type="spellEnd"/>
      <w:r w:rsidRPr="00AD6D80">
        <w:rPr>
          <w:rFonts w:ascii="Sylfaen" w:hAnsi="Sylfaen"/>
        </w:rPr>
        <w:t xml:space="preserve"> </w:t>
      </w:r>
      <w:proofErr w:type="spellStart"/>
      <w:r w:rsidRPr="00AD6D80">
        <w:rPr>
          <w:rFonts w:ascii="Sylfaen" w:hAnsi="Sylfaen"/>
        </w:rPr>
        <w:t>ტენდრის</w:t>
      </w:r>
      <w:proofErr w:type="spellEnd"/>
      <w:r w:rsidRPr="00AD6D80">
        <w:rPr>
          <w:rFonts w:ascii="Sylfaen" w:hAnsi="Sylfaen"/>
        </w:rPr>
        <w:t xml:space="preserve"> </w:t>
      </w:r>
      <w:proofErr w:type="spellStart"/>
      <w:r w:rsidRPr="00AD6D80">
        <w:rPr>
          <w:rFonts w:ascii="Sylfaen" w:hAnsi="Sylfaen"/>
        </w:rPr>
        <w:t>გამოცხადების</w:t>
      </w:r>
      <w:proofErr w:type="spellEnd"/>
      <w:r w:rsidRPr="00AD6D80">
        <w:rPr>
          <w:rFonts w:ascii="Sylfaen" w:hAnsi="Sylfaen"/>
        </w:rPr>
        <w:t xml:space="preserve"> </w:t>
      </w:r>
      <w:proofErr w:type="spellStart"/>
      <w:r w:rsidRPr="00AD6D80">
        <w:rPr>
          <w:rFonts w:ascii="Sylfaen" w:hAnsi="Sylfaen"/>
        </w:rPr>
        <w:t>დღემდე</w:t>
      </w:r>
      <w:proofErr w:type="spellEnd"/>
      <w:r w:rsidRPr="00AD6D80">
        <w:rPr>
          <w:rFonts w:ascii="Sylfaen" w:hAnsi="Sylfaen"/>
        </w:rPr>
        <w:t xml:space="preserve"> </w:t>
      </w:r>
      <w:proofErr w:type="spellStart"/>
      <w:r w:rsidRPr="00AD6D80">
        <w:rPr>
          <w:rFonts w:ascii="Sylfaen" w:hAnsi="Sylfaen"/>
        </w:rPr>
        <w:t>შესრულებული</w:t>
      </w:r>
      <w:proofErr w:type="spellEnd"/>
      <w:r w:rsidRPr="00AD6D80">
        <w:rPr>
          <w:rFonts w:ascii="Sylfaen" w:hAnsi="Sylfaen"/>
        </w:rPr>
        <w:t xml:space="preserve"> </w:t>
      </w:r>
      <w:proofErr w:type="spellStart"/>
      <w:r w:rsidRPr="00AD6D80">
        <w:rPr>
          <w:rFonts w:ascii="Sylfaen" w:hAnsi="Sylfaen"/>
        </w:rPr>
        <w:t>უნდა</w:t>
      </w:r>
      <w:proofErr w:type="spellEnd"/>
      <w:r w:rsidRPr="00AD6D80">
        <w:rPr>
          <w:rFonts w:ascii="Sylfaen" w:hAnsi="Sylfaen"/>
        </w:rPr>
        <w:t xml:space="preserve"> </w:t>
      </w:r>
      <w:proofErr w:type="spellStart"/>
      <w:r w:rsidRPr="00AD6D80">
        <w:rPr>
          <w:rFonts w:ascii="Sylfaen" w:hAnsi="Sylfaen"/>
        </w:rPr>
        <w:t>ჰქონდეს</w:t>
      </w:r>
      <w:proofErr w:type="spellEnd"/>
      <w:r w:rsidR="00197422">
        <w:rPr>
          <w:rFonts w:ascii="Sylfaen" w:hAnsi="Sylfaen"/>
          <w:lang w:val="ka-GE"/>
        </w:rPr>
        <w:t>,</w:t>
      </w:r>
      <w:r w:rsidRPr="00AD6D80">
        <w:rPr>
          <w:rFonts w:ascii="Sylfaen" w:hAnsi="Sylfaen"/>
        </w:rPr>
        <w:t xml:space="preserve"> </w:t>
      </w:r>
      <w:proofErr w:type="spellStart"/>
      <w:r w:rsidRPr="00AD6D80">
        <w:rPr>
          <w:rFonts w:ascii="Sylfaen" w:hAnsi="Sylfaen"/>
        </w:rPr>
        <w:t>ტენდერით</w:t>
      </w:r>
      <w:proofErr w:type="spellEnd"/>
      <w:r w:rsidRPr="00AD6D80">
        <w:rPr>
          <w:rFonts w:ascii="Sylfaen" w:hAnsi="Sylfaen"/>
        </w:rPr>
        <w:t xml:space="preserve"> </w:t>
      </w:r>
      <w:proofErr w:type="spellStart"/>
      <w:r w:rsidRPr="00AD6D80">
        <w:rPr>
          <w:rFonts w:ascii="Sylfaen" w:hAnsi="Sylfaen"/>
        </w:rPr>
        <w:t>გათვალისწინებული</w:t>
      </w:r>
      <w:proofErr w:type="spellEnd"/>
      <w:r w:rsidRPr="00AD6D80">
        <w:rPr>
          <w:rFonts w:ascii="Sylfaen" w:hAnsi="Sylfaen"/>
        </w:rPr>
        <w:t xml:space="preserve"> </w:t>
      </w:r>
      <w:proofErr w:type="spellStart"/>
      <w:r w:rsidRPr="00AD6D80">
        <w:rPr>
          <w:rFonts w:ascii="Sylfaen" w:hAnsi="Sylfaen"/>
        </w:rPr>
        <w:t>ანალოგიური</w:t>
      </w:r>
      <w:proofErr w:type="spellEnd"/>
      <w:r w:rsidRPr="00AD6D80">
        <w:rPr>
          <w:rFonts w:ascii="Sylfaen" w:hAnsi="Sylfaen"/>
        </w:rPr>
        <w:t xml:space="preserve"> </w:t>
      </w:r>
      <w:proofErr w:type="spellStart"/>
      <w:r w:rsidRPr="00AD6D80">
        <w:rPr>
          <w:rFonts w:ascii="Sylfaen" w:hAnsi="Sylfaen"/>
        </w:rPr>
        <w:t>ხასიათის</w:t>
      </w:r>
      <w:proofErr w:type="spellEnd"/>
      <w:r w:rsidRPr="00AD6D80">
        <w:rPr>
          <w:rFonts w:ascii="Sylfaen" w:hAnsi="Sylfaen"/>
        </w:rPr>
        <w:t xml:space="preserve">, </w:t>
      </w:r>
      <w:proofErr w:type="spellStart"/>
      <w:r w:rsidRPr="00AD6D80">
        <w:rPr>
          <w:rFonts w:ascii="Sylfaen" w:hAnsi="Sylfaen"/>
        </w:rPr>
        <w:t>სირთულისა</w:t>
      </w:r>
      <w:proofErr w:type="spellEnd"/>
      <w:r w:rsidRPr="00AD6D80">
        <w:rPr>
          <w:rFonts w:ascii="Sylfaen" w:hAnsi="Sylfaen"/>
        </w:rPr>
        <w:t xml:space="preserve"> </w:t>
      </w:r>
      <w:proofErr w:type="spellStart"/>
      <w:r w:rsidRPr="00AD6D80">
        <w:rPr>
          <w:rFonts w:ascii="Sylfaen" w:hAnsi="Sylfaen"/>
        </w:rPr>
        <w:t>და</w:t>
      </w:r>
      <w:proofErr w:type="spellEnd"/>
      <w:r w:rsidRPr="00AD6D80">
        <w:rPr>
          <w:rFonts w:ascii="Sylfaen" w:hAnsi="Sylfaen"/>
        </w:rPr>
        <w:t xml:space="preserve"> </w:t>
      </w:r>
      <w:proofErr w:type="spellStart"/>
      <w:r w:rsidRPr="00AD6D80">
        <w:rPr>
          <w:rFonts w:ascii="Sylfaen" w:hAnsi="Sylfaen"/>
        </w:rPr>
        <w:t>შინაარსის</w:t>
      </w:r>
      <w:proofErr w:type="spellEnd"/>
      <w:r w:rsidR="00197422">
        <w:rPr>
          <w:rFonts w:ascii="Sylfaen" w:hAnsi="Sylfaen"/>
          <w:lang w:val="ka-GE"/>
        </w:rPr>
        <w:t xml:space="preserve"> სამუშაოები (რეაბილიტაცია-მოდერნიზაცია). </w:t>
      </w:r>
    </w:p>
    <w:p w14:paraId="0AA47C56" w14:textId="36AEDC77" w:rsidR="009C1453" w:rsidRDefault="00726D91" w:rsidP="004B148B">
      <w:pPr>
        <w:spacing w:after="0"/>
        <w:jc w:val="both"/>
        <w:rPr>
          <w:rFonts w:ascii="Sylfaen" w:hAnsi="Sylfaen"/>
        </w:rPr>
      </w:pPr>
      <w:r w:rsidRPr="00AD6D80">
        <w:rPr>
          <w:rFonts w:ascii="Sylfaen" w:hAnsi="Sylfaen"/>
          <w:lang w:val="ka-GE"/>
        </w:rPr>
        <w:t>5</w:t>
      </w:r>
      <w:r w:rsidR="009C1453" w:rsidRPr="00AD6D80">
        <w:rPr>
          <w:rFonts w:ascii="Sylfaen" w:hAnsi="Sylfaen"/>
          <w:lang w:val="ka-GE"/>
        </w:rPr>
        <w:t xml:space="preserve">. </w:t>
      </w:r>
      <w:proofErr w:type="spellStart"/>
      <w:proofErr w:type="gramStart"/>
      <w:r w:rsidR="009C1453" w:rsidRPr="00AD6D80">
        <w:rPr>
          <w:rFonts w:ascii="Sylfaen" w:hAnsi="Sylfaen"/>
        </w:rPr>
        <w:t>პრეტენდენტმა</w:t>
      </w:r>
      <w:proofErr w:type="spellEnd"/>
      <w:proofErr w:type="gramEnd"/>
      <w:r w:rsidR="009C1453" w:rsidRPr="00AD6D80">
        <w:rPr>
          <w:rFonts w:ascii="Sylfaen" w:hAnsi="Sylfaen"/>
        </w:rPr>
        <w:t xml:space="preserve"> </w:t>
      </w:r>
      <w:proofErr w:type="spellStart"/>
      <w:r w:rsidR="009C1453" w:rsidRPr="00AD6D80">
        <w:rPr>
          <w:rFonts w:ascii="Sylfaen" w:hAnsi="Sylfaen"/>
        </w:rPr>
        <w:t>უნდა</w:t>
      </w:r>
      <w:proofErr w:type="spellEnd"/>
      <w:r w:rsidR="009C1453" w:rsidRPr="00AD6D80">
        <w:rPr>
          <w:rFonts w:ascii="Sylfaen" w:hAnsi="Sylfaen"/>
        </w:rPr>
        <w:t xml:space="preserve"> </w:t>
      </w:r>
      <w:proofErr w:type="spellStart"/>
      <w:r w:rsidR="009C1453" w:rsidRPr="00AD6D80">
        <w:rPr>
          <w:rFonts w:ascii="Sylfaen" w:hAnsi="Sylfaen"/>
        </w:rPr>
        <w:t>წარმოადგინოს</w:t>
      </w:r>
      <w:proofErr w:type="spellEnd"/>
      <w:r w:rsidR="009C1453" w:rsidRPr="00AD6D80">
        <w:rPr>
          <w:rFonts w:ascii="Sylfaen" w:hAnsi="Sylfaen"/>
        </w:rPr>
        <w:t xml:space="preserve"> </w:t>
      </w:r>
      <w:proofErr w:type="spellStart"/>
      <w:r w:rsidR="009C1453" w:rsidRPr="00AD6D80">
        <w:rPr>
          <w:rFonts w:ascii="Sylfaen" w:hAnsi="Sylfaen"/>
        </w:rPr>
        <w:t>ტენდერით</w:t>
      </w:r>
      <w:proofErr w:type="spellEnd"/>
      <w:r w:rsidR="009C1453" w:rsidRPr="00AD6D80">
        <w:rPr>
          <w:rFonts w:ascii="Sylfaen" w:hAnsi="Sylfaen"/>
        </w:rPr>
        <w:t xml:space="preserve"> </w:t>
      </w:r>
      <w:proofErr w:type="spellStart"/>
      <w:r w:rsidR="009C1453" w:rsidRPr="00AD6D80">
        <w:rPr>
          <w:rFonts w:ascii="Sylfaen" w:hAnsi="Sylfaen"/>
        </w:rPr>
        <w:t>გათვალისწინებული</w:t>
      </w:r>
      <w:proofErr w:type="spellEnd"/>
      <w:r w:rsidR="009C1453" w:rsidRPr="00AD6D80">
        <w:rPr>
          <w:rFonts w:ascii="Sylfaen" w:hAnsi="Sylfaen"/>
        </w:rPr>
        <w:t xml:space="preserve"> </w:t>
      </w:r>
      <w:proofErr w:type="spellStart"/>
      <w:r w:rsidR="009C1453" w:rsidRPr="00AD6D80">
        <w:rPr>
          <w:rFonts w:ascii="Sylfaen" w:hAnsi="Sylfaen"/>
        </w:rPr>
        <w:t>ანალოგიური</w:t>
      </w:r>
      <w:proofErr w:type="spellEnd"/>
      <w:r w:rsidR="009C1453" w:rsidRPr="00AD6D80">
        <w:rPr>
          <w:rFonts w:ascii="Sylfaen" w:hAnsi="Sylfaen"/>
        </w:rPr>
        <w:t xml:space="preserve"> </w:t>
      </w:r>
      <w:proofErr w:type="spellStart"/>
      <w:r w:rsidR="009C1453" w:rsidRPr="00AD6D80">
        <w:rPr>
          <w:rFonts w:ascii="Sylfaen" w:hAnsi="Sylfaen"/>
        </w:rPr>
        <w:t>ხასიათის</w:t>
      </w:r>
      <w:proofErr w:type="spellEnd"/>
      <w:r w:rsidR="009C1453" w:rsidRPr="00AD6D80">
        <w:rPr>
          <w:rFonts w:ascii="Sylfaen" w:hAnsi="Sylfaen"/>
        </w:rPr>
        <w:t xml:space="preserve">, </w:t>
      </w:r>
      <w:proofErr w:type="spellStart"/>
      <w:r w:rsidR="009C1453" w:rsidRPr="00AD6D80">
        <w:rPr>
          <w:rFonts w:ascii="Sylfaen" w:hAnsi="Sylfaen"/>
        </w:rPr>
        <w:t>სირთულისა</w:t>
      </w:r>
      <w:proofErr w:type="spellEnd"/>
      <w:r w:rsidR="009C1453" w:rsidRPr="00AD6D80">
        <w:rPr>
          <w:rFonts w:ascii="Sylfaen" w:hAnsi="Sylfaen"/>
        </w:rPr>
        <w:t xml:space="preserve"> </w:t>
      </w:r>
      <w:proofErr w:type="spellStart"/>
      <w:r w:rsidR="009C1453" w:rsidRPr="00AD6D80">
        <w:rPr>
          <w:rFonts w:ascii="Sylfaen" w:hAnsi="Sylfaen"/>
        </w:rPr>
        <w:t>და</w:t>
      </w:r>
      <w:proofErr w:type="spellEnd"/>
      <w:r w:rsidR="009C1453" w:rsidRPr="00AD6D80">
        <w:rPr>
          <w:rFonts w:ascii="Sylfaen" w:hAnsi="Sylfaen"/>
        </w:rPr>
        <w:t xml:space="preserve"> </w:t>
      </w:r>
      <w:proofErr w:type="spellStart"/>
      <w:r w:rsidR="009C1453" w:rsidRPr="00AD6D80">
        <w:rPr>
          <w:rFonts w:ascii="Sylfaen" w:hAnsi="Sylfaen"/>
        </w:rPr>
        <w:t>შინაარსის</w:t>
      </w:r>
      <w:proofErr w:type="spellEnd"/>
      <w:r w:rsidR="009C1453" w:rsidRPr="00AD6D80">
        <w:rPr>
          <w:rFonts w:ascii="Sylfaen" w:hAnsi="Sylfaen"/>
        </w:rPr>
        <w:t xml:space="preserve"> </w:t>
      </w:r>
      <w:proofErr w:type="spellStart"/>
      <w:r w:rsidR="009C1453" w:rsidRPr="00AD6D80">
        <w:rPr>
          <w:rFonts w:ascii="Sylfaen" w:hAnsi="Sylfaen"/>
        </w:rPr>
        <w:t>სამუშაოს</w:t>
      </w:r>
      <w:proofErr w:type="spellEnd"/>
      <w:r w:rsidR="009C1453" w:rsidRPr="00AD6D80">
        <w:rPr>
          <w:rFonts w:ascii="Sylfaen" w:hAnsi="Sylfaen"/>
        </w:rPr>
        <w:t xml:space="preserve"> </w:t>
      </w:r>
      <w:proofErr w:type="spellStart"/>
      <w:r w:rsidR="009C1453" w:rsidRPr="00AD6D80">
        <w:rPr>
          <w:rFonts w:ascii="Sylfaen" w:hAnsi="Sylfaen"/>
        </w:rPr>
        <w:t>შესრულების</w:t>
      </w:r>
      <w:proofErr w:type="spellEnd"/>
      <w:r w:rsidR="009C1453" w:rsidRPr="00AD6D80">
        <w:rPr>
          <w:rFonts w:ascii="Sylfaen" w:hAnsi="Sylfaen"/>
        </w:rPr>
        <w:t xml:space="preserve"> </w:t>
      </w:r>
      <w:proofErr w:type="spellStart"/>
      <w:r w:rsidR="009C1453" w:rsidRPr="00AD6D80">
        <w:rPr>
          <w:rFonts w:ascii="Sylfaen" w:hAnsi="Sylfaen"/>
        </w:rPr>
        <w:t>დამადასტურებელი</w:t>
      </w:r>
      <w:proofErr w:type="spellEnd"/>
      <w:r w:rsidR="009C1453" w:rsidRPr="00AD6D80">
        <w:rPr>
          <w:rFonts w:ascii="Sylfaen" w:hAnsi="Sylfaen"/>
        </w:rPr>
        <w:t xml:space="preserve"> </w:t>
      </w:r>
      <w:proofErr w:type="spellStart"/>
      <w:r w:rsidR="009C1453" w:rsidRPr="00AD6D80">
        <w:rPr>
          <w:rFonts w:ascii="Sylfaen" w:hAnsi="Sylfaen"/>
        </w:rPr>
        <w:t>დოკუმენტების</w:t>
      </w:r>
      <w:proofErr w:type="spellEnd"/>
      <w:r w:rsidR="009C1453" w:rsidRPr="00AD6D80">
        <w:rPr>
          <w:rFonts w:ascii="Sylfaen" w:hAnsi="Sylfaen"/>
        </w:rPr>
        <w:t xml:space="preserve"> </w:t>
      </w:r>
      <w:proofErr w:type="spellStart"/>
      <w:r w:rsidR="009C1453" w:rsidRPr="00AD6D80">
        <w:rPr>
          <w:rFonts w:ascii="Sylfaen" w:hAnsi="Sylfaen"/>
        </w:rPr>
        <w:t>ასლები</w:t>
      </w:r>
      <w:proofErr w:type="spellEnd"/>
      <w:r w:rsidR="009C1453" w:rsidRPr="00AD6D80">
        <w:rPr>
          <w:rFonts w:ascii="Sylfaen" w:hAnsi="Sylfaen"/>
        </w:rPr>
        <w:t xml:space="preserve"> (</w:t>
      </w:r>
      <w:proofErr w:type="spellStart"/>
      <w:r w:rsidR="009C1453" w:rsidRPr="00AD6D80">
        <w:rPr>
          <w:rFonts w:ascii="Sylfaen" w:hAnsi="Sylfaen"/>
        </w:rPr>
        <w:t>ხელშეკრულების</w:t>
      </w:r>
      <w:proofErr w:type="spellEnd"/>
      <w:r w:rsidR="009C1453" w:rsidRPr="00AD6D80">
        <w:rPr>
          <w:rFonts w:ascii="Sylfaen" w:hAnsi="Sylfaen"/>
        </w:rPr>
        <w:t xml:space="preserve">, </w:t>
      </w:r>
      <w:proofErr w:type="spellStart"/>
      <w:r w:rsidR="009C1453" w:rsidRPr="00AD6D80">
        <w:rPr>
          <w:rFonts w:ascii="Sylfaen" w:hAnsi="Sylfaen"/>
        </w:rPr>
        <w:t>მიღება-ჩაბარების</w:t>
      </w:r>
      <w:proofErr w:type="spellEnd"/>
      <w:r w:rsidR="009C1453" w:rsidRPr="00AD6D80">
        <w:rPr>
          <w:rFonts w:ascii="Sylfaen" w:hAnsi="Sylfaen"/>
        </w:rPr>
        <w:t xml:space="preserve"> </w:t>
      </w:r>
      <w:proofErr w:type="spellStart"/>
      <w:r w:rsidR="009C1453" w:rsidRPr="00AD6D80">
        <w:rPr>
          <w:rFonts w:ascii="Sylfaen" w:hAnsi="Sylfaen"/>
        </w:rPr>
        <w:t>აქტის</w:t>
      </w:r>
      <w:proofErr w:type="spellEnd"/>
      <w:r w:rsidR="009C1453" w:rsidRPr="00AD6D80">
        <w:rPr>
          <w:rFonts w:ascii="Sylfaen" w:hAnsi="Sylfaen"/>
        </w:rPr>
        <w:t xml:space="preserve"> </w:t>
      </w:r>
      <w:r w:rsidR="00AD6D80" w:rsidRPr="00AD6D80">
        <w:rPr>
          <w:rFonts w:ascii="Sylfaen" w:hAnsi="Sylfaen"/>
          <w:lang w:val="ka-GE"/>
        </w:rPr>
        <w:t>ასლები</w:t>
      </w:r>
      <w:r w:rsidR="009C1453" w:rsidRPr="00AD6D80">
        <w:rPr>
          <w:rFonts w:ascii="Sylfaen" w:hAnsi="Sylfaen"/>
        </w:rPr>
        <w:t xml:space="preserve"> </w:t>
      </w:r>
      <w:proofErr w:type="spellStart"/>
      <w:r w:rsidR="009C1453" w:rsidRPr="00AD6D80">
        <w:rPr>
          <w:rFonts w:ascii="Sylfaen" w:hAnsi="Sylfaen"/>
        </w:rPr>
        <w:t>ან</w:t>
      </w:r>
      <w:proofErr w:type="spellEnd"/>
      <w:r w:rsidR="009C1453" w:rsidRPr="00AD6D80">
        <w:rPr>
          <w:rFonts w:ascii="Sylfaen" w:hAnsi="Sylfaen"/>
        </w:rPr>
        <w:t>/</w:t>
      </w:r>
      <w:proofErr w:type="spellStart"/>
      <w:r w:rsidR="009C1453" w:rsidRPr="00AD6D80">
        <w:rPr>
          <w:rFonts w:ascii="Sylfaen" w:hAnsi="Sylfaen"/>
        </w:rPr>
        <w:t>და</w:t>
      </w:r>
      <w:proofErr w:type="spellEnd"/>
      <w:r w:rsidR="009C1453" w:rsidRPr="00AD6D80">
        <w:rPr>
          <w:rFonts w:ascii="Sylfaen" w:hAnsi="Sylfaen"/>
        </w:rPr>
        <w:t xml:space="preserve"> </w:t>
      </w:r>
      <w:proofErr w:type="spellStart"/>
      <w:r w:rsidR="009C1453" w:rsidRPr="00AD6D80">
        <w:rPr>
          <w:rFonts w:ascii="Sylfaen" w:hAnsi="Sylfaen"/>
        </w:rPr>
        <w:t>ანალოგიური</w:t>
      </w:r>
      <w:proofErr w:type="spellEnd"/>
      <w:r w:rsidR="009C1453" w:rsidRPr="00AD6D80">
        <w:rPr>
          <w:rFonts w:ascii="Sylfaen" w:hAnsi="Sylfaen"/>
        </w:rPr>
        <w:t xml:space="preserve"> </w:t>
      </w:r>
      <w:proofErr w:type="spellStart"/>
      <w:r w:rsidR="009C1453" w:rsidRPr="00AD6D80">
        <w:rPr>
          <w:rFonts w:ascii="Sylfaen" w:hAnsi="Sylfaen"/>
        </w:rPr>
        <w:t>ტიპის</w:t>
      </w:r>
      <w:proofErr w:type="spellEnd"/>
      <w:r w:rsidR="009C1453" w:rsidRPr="00AD6D80">
        <w:rPr>
          <w:rFonts w:ascii="Sylfaen" w:hAnsi="Sylfaen"/>
        </w:rPr>
        <w:t xml:space="preserve"> </w:t>
      </w:r>
      <w:proofErr w:type="spellStart"/>
      <w:r w:rsidR="009C1453" w:rsidRPr="00AD6D80">
        <w:rPr>
          <w:rFonts w:ascii="Sylfaen" w:hAnsi="Sylfaen"/>
        </w:rPr>
        <w:t>დოკუმენტები</w:t>
      </w:r>
      <w:proofErr w:type="spellEnd"/>
      <w:r w:rsidR="009C1453" w:rsidRPr="00AD6D80">
        <w:rPr>
          <w:rFonts w:ascii="Sylfaen" w:hAnsi="Sylfaen"/>
        </w:rPr>
        <w:t xml:space="preserve">, </w:t>
      </w:r>
      <w:proofErr w:type="spellStart"/>
      <w:r w:rsidR="009C1453" w:rsidRPr="00AD6D80">
        <w:rPr>
          <w:rFonts w:ascii="Sylfaen" w:hAnsi="Sylfaen"/>
        </w:rPr>
        <w:t>საიდანაც</w:t>
      </w:r>
      <w:proofErr w:type="spellEnd"/>
      <w:r w:rsidR="009C1453" w:rsidRPr="00AD6D80">
        <w:rPr>
          <w:rFonts w:ascii="Sylfaen" w:hAnsi="Sylfaen"/>
        </w:rPr>
        <w:t xml:space="preserve"> </w:t>
      </w:r>
      <w:proofErr w:type="spellStart"/>
      <w:r w:rsidR="009C1453" w:rsidRPr="00AD6D80">
        <w:rPr>
          <w:rFonts w:ascii="Sylfaen" w:hAnsi="Sylfaen"/>
        </w:rPr>
        <w:t>შესაძლებელია</w:t>
      </w:r>
      <w:proofErr w:type="spellEnd"/>
      <w:r w:rsidR="009C1453" w:rsidRPr="00AD6D80">
        <w:rPr>
          <w:rFonts w:ascii="Sylfaen" w:hAnsi="Sylfaen"/>
        </w:rPr>
        <w:t xml:space="preserve"> </w:t>
      </w:r>
      <w:proofErr w:type="spellStart"/>
      <w:r w:rsidR="009C1453" w:rsidRPr="00AD6D80">
        <w:rPr>
          <w:rFonts w:ascii="Sylfaen" w:hAnsi="Sylfaen"/>
        </w:rPr>
        <w:t>სამუშაოების</w:t>
      </w:r>
      <w:proofErr w:type="spellEnd"/>
      <w:r w:rsidR="009C1453" w:rsidRPr="00AD6D80">
        <w:rPr>
          <w:rFonts w:ascii="Sylfaen" w:hAnsi="Sylfaen"/>
        </w:rPr>
        <w:t xml:space="preserve"> </w:t>
      </w:r>
      <w:proofErr w:type="spellStart"/>
      <w:r w:rsidR="009C1453" w:rsidRPr="00AD6D80">
        <w:rPr>
          <w:rFonts w:ascii="Sylfaen" w:hAnsi="Sylfaen"/>
        </w:rPr>
        <w:t>შინაარსისა</w:t>
      </w:r>
      <w:proofErr w:type="spellEnd"/>
      <w:r w:rsidR="009C1453" w:rsidRPr="00AD6D80">
        <w:rPr>
          <w:rFonts w:ascii="Sylfaen" w:hAnsi="Sylfaen"/>
        </w:rPr>
        <w:t xml:space="preserve"> </w:t>
      </w:r>
      <w:proofErr w:type="spellStart"/>
      <w:r w:rsidR="009C1453" w:rsidRPr="00AD6D80">
        <w:rPr>
          <w:rFonts w:ascii="Sylfaen" w:hAnsi="Sylfaen"/>
        </w:rPr>
        <w:t>და</w:t>
      </w:r>
      <w:proofErr w:type="spellEnd"/>
      <w:r w:rsidR="009C1453" w:rsidRPr="00AD6D80">
        <w:rPr>
          <w:rFonts w:ascii="Sylfaen" w:hAnsi="Sylfaen"/>
        </w:rPr>
        <w:t xml:space="preserve"> </w:t>
      </w:r>
      <w:proofErr w:type="spellStart"/>
      <w:r w:rsidR="009C1453" w:rsidRPr="00AD6D80">
        <w:rPr>
          <w:rFonts w:ascii="Sylfaen" w:hAnsi="Sylfaen"/>
        </w:rPr>
        <w:t>ღირებულებების</w:t>
      </w:r>
      <w:proofErr w:type="spellEnd"/>
      <w:r w:rsidR="009C1453" w:rsidRPr="00AD6D80">
        <w:rPr>
          <w:rFonts w:ascii="Sylfaen" w:hAnsi="Sylfaen"/>
        </w:rPr>
        <w:t xml:space="preserve"> </w:t>
      </w:r>
      <w:proofErr w:type="spellStart"/>
      <w:r w:rsidR="009C1453" w:rsidRPr="00AD6D80">
        <w:rPr>
          <w:rFonts w:ascii="Sylfaen" w:hAnsi="Sylfaen"/>
        </w:rPr>
        <w:t>იდენტიფიცირება</w:t>
      </w:r>
      <w:proofErr w:type="spellEnd"/>
      <w:r w:rsidR="009C1453" w:rsidRPr="00AD6D80">
        <w:rPr>
          <w:rFonts w:ascii="Sylfaen" w:hAnsi="Sylfaen"/>
        </w:rPr>
        <w:t>).</w:t>
      </w:r>
    </w:p>
    <w:p w14:paraId="0E244C07" w14:textId="0B1DE32A" w:rsidR="00726D91" w:rsidRPr="009C1453" w:rsidRDefault="00726D91" w:rsidP="004B148B">
      <w:pPr>
        <w:spacing w:after="0"/>
        <w:jc w:val="both"/>
        <w:rPr>
          <w:rFonts w:ascii="Sylfaen" w:hAnsi="Sylfaen"/>
          <w:lang w:val="ka-GE"/>
        </w:rPr>
      </w:pPr>
    </w:p>
    <w:p w14:paraId="2C219B3E" w14:textId="176EFFE8" w:rsidR="00BD74F8" w:rsidRDefault="00BD74F8" w:rsidP="00CF7A57">
      <w:pPr>
        <w:rPr>
          <w:rFonts w:ascii="Sylfaen" w:hAnsi="Sylfaen"/>
          <w:b/>
          <w:lang w:val="ka-GE"/>
        </w:rPr>
      </w:pPr>
    </w:p>
    <w:p w14:paraId="1809FA65" w14:textId="77777777" w:rsidR="000C3556" w:rsidRDefault="001B7903" w:rsidP="000C3556">
      <w:pPr>
        <w:spacing w:after="0" w:line="240" w:lineRule="auto"/>
        <w:jc w:val="both"/>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73D6DBF3" w14:textId="1FA0FB2A" w:rsidR="00896274" w:rsidRDefault="001B7903" w:rsidP="000C3556">
      <w:pPr>
        <w:spacing w:after="0" w:line="240" w:lineRule="auto"/>
        <w:jc w:val="both"/>
        <w:rPr>
          <w:rFonts w:ascii="Sylfaen" w:hAnsi="Sylfaen"/>
          <w:lang w:val="ka-GE"/>
        </w:rPr>
      </w:pPr>
      <w:r w:rsidRPr="00E37C5C">
        <w:rPr>
          <w:rFonts w:ascii="Sylfaen" w:hAnsi="Sylfaen"/>
          <w:lang w:val="ka-GE"/>
        </w:rPr>
        <w:br/>
        <w:t xml:space="preserve">2) </w:t>
      </w:r>
      <w:r w:rsidR="00AD6D80" w:rsidRPr="00AD6D80">
        <w:rPr>
          <w:rFonts w:ascii="Sylfaen" w:hAnsi="Sylfaen"/>
          <w:lang w:val="ka-GE"/>
        </w:rPr>
        <w:t>პრეტენდენტის მიერ შექმნილი ყველა დოკუმენტი ან/და ინფორმაცია დადასტურებული უნდა იქნას უფლებამოსილი პირის ელექტრონული ხელმოწერით ან კომპანიის ელექტრონული შტამპით.</w:t>
      </w:r>
    </w:p>
    <w:p w14:paraId="7DD03513" w14:textId="66C9122D" w:rsidR="00ED5D20" w:rsidRPr="00E37C5C" w:rsidRDefault="00ED5D20" w:rsidP="000C3556">
      <w:pPr>
        <w:spacing w:after="0" w:line="240" w:lineRule="auto"/>
        <w:jc w:val="both"/>
        <w:rPr>
          <w:rFonts w:ascii="Sylfaen" w:hAnsi="Sylfaen"/>
          <w:lang w:val="ka-GE"/>
        </w:rPr>
      </w:pPr>
      <w:r>
        <w:rPr>
          <w:rFonts w:ascii="Sylfaen" w:hAnsi="Sylfaen"/>
          <w:lang w:val="ka-GE"/>
        </w:rPr>
        <w:t>3) კონტრაქტორმა ხელი უნდა მოგვიწეროს კონტრაქტორის მართვის გეგმაზე</w:t>
      </w:r>
    </w:p>
    <w:p w14:paraId="7C1F5B97" w14:textId="117B28ED" w:rsidR="00431B3C" w:rsidRPr="00E37C5C" w:rsidRDefault="00431B3C" w:rsidP="00A74B75">
      <w:pPr>
        <w:spacing w:after="0" w:line="240" w:lineRule="auto"/>
        <w:rPr>
          <w:rFonts w:ascii="Sylfaen" w:hAnsi="Sylfaen"/>
          <w:lang w:val="ka-GE"/>
        </w:rPr>
      </w:pPr>
    </w:p>
    <w:p w14:paraId="762675D8" w14:textId="02D6DB96" w:rsidR="00E45EB8" w:rsidRDefault="002D23F8" w:rsidP="000C3556">
      <w:pPr>
        <w:spacing w:after="0" w:line="240" w:lineRule="auto"/>
        <w:jc w:val="both"/>
        <w:rPr>
          <w:rFonts w:ascii="Sylfaen" w:hAnsi="Sylfaen"/>
          <w:b/>
          <w:lang w:val="ka-GE"/>
        </w:rPr>
      </w:pPr>
      <w:r>
        <w:rPr>
          <w:rFonts w:ascii="Sylfaen" w:hAnsi="Sylfaen" w:cs="Sylfaen"/>
          <w:b/>
          <w:lang w:val="ka-GE"/>
        </w:rPr>
        <w:t>1</w:t>
      </w:r>
      <w:r w:rsidR="000C3556">
        <w:rPr>
          <w:rFonts w:ascii="Sylfaen" w:hAnsi="Sylfaen" w:cs="Sylfaen"/>
          <w:b/>
          <w:lang w:val="ka-GE"/>
        </w:rPr>
        <w:t>.8</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650AA62" w:rsidR="00E45EB8" w:rsidRPr="002C1B06" w:rsidRDefault="00E45EB8" w:rsidP="002C1B06">
      <w:pPr>
        <w:pStyle w:val="ListParagraph"/>
        <w:numPr>
          <w:ilvl w:val="0"/>
          <w:numId w:val="45"/>
        </w:numPr>
        <w:spacing w:after="0" w:line="240" w:lineRule="auto"/>
        <w:jc w:val="both"/>
        <w:rPr>
          <w:rFonts w:ascii="Sylfaen" w:hAnsi="Sylfaen"/>
          <w:lang w:val="ka-GE"/>
        </w:rPr>
      </w:pPr>
      <w:r w:rsidRPr="002C1B06">
        <w:rPr>
          <w:rFonts w:ascii="Sylfaen" w:hAnsi="Sylfaen" w:cs="Sylfaen"/>
          <w:lang w:val="ka-GE"/>
        </w:rPr>
        <w:t>წინამდებარე ელექტრონული ტენდერის ფარგლებში დაიდება</w:t>
      </w:r>
      <w:r w:rsidRPr="002C1B06">
        <w:rPr>
          <w:rFonts w:ascii="Sylfaen" w:hAnsi="Sylfaen"/>
          <w:lang w:val="ka-GE"/>
        </w:rPr>
        <w:t xml:space="preserve"> </w:t>
      </w:r>
      <w:r w:rsidRPr="002C1B06">
        <w:rPr>
          <w:rFonts w:ascii="Sylfaen" w:hAnsi="Sylfaen" w:cs="Sylfaen"/>
          <w:lang w:val="ka-GE"/>
        </w:rPr>
        <w:t>ერთიანი</w:t>
      </w:r>
      <w:r w:rsidRPr="002C1B06">
        <w:rPr>
          <w:rFonts w:ascii="Sylfaen" w:hAnsi="Sylfaen"/>
          <w:lang w:val="ka-GE"/>
        </w:rPr>
        <w:t xml:space="preserve"> </w:t>
      </w:r>
      <w:r w:rsidRPr="002C1B06">
        <w:rPr>
          <w:rFonts w:ascii="Sylfaen" w:hAnsi="Sylfaen" w:cs="Sylfaen"/>
          <w:lang w:val="ka-GE"/>
        </w:rPr>
        <w:t>ხელშეკრულება</w:t>
      </w:r>
      <w:r w:rsidRPr="002C1B06">
        <w:rPr>
          <w:rFonts w:ascii="Sylfaen" w:hAnsi="Sylfaen"/>
          <w:lang w:val="ka-GE"/>
        </w:rPr>
        <w:t xml:space="preserve"> </w:t>
      </w:r>
      <w:r w:rsidR="00820874" w:rsidRPr="002C1B06">
        <w:rPr>
          <w:rFonts w:ascii="Sylfaen" w:hAnsi="Sylfaen"/>
          <w:lang w:val="ka-GE"/>
        </w:rPr>
        <w:t xml:space="preserve"> წინამდებარე ტენდერზე თანდართული ხელშეკრულების პროექტის და </w:t>
      </w:r>
      <w:r w:rsidRPr="002C1B06">
        <w:rPr>
          <w:rFonts w:ascii="Sylfaen" w:hAnsi="Sylfaen"/>
          <w:lang w:val="ka-GE"/>
        </w:rPr>
        <w:t>სატენდერო წინადადების შესაბამისად.</w:t>
      </w:r>
    </w:p>
    <w:p w14:paraId="0A9678A4" w14:textId="4944357A" w:rsidR="00DA45AB" w:rsidRPr="002D5A5B" w:rsidRDefault="00C31E1A" w:rsidP="002C1B06">
      <w:pPr>
        <w:pStyle w:val="ListParagraph"/>
        <w:numPr>
          <w:ilvl w:val="0"/>
          <w:numId w:val="45"/>
        </w:numPr>
        <w:spacing w:after="0" w:line="240" w:lineRule="auto"/>
        <w:jc w:val="both"/>
        <w:rPr>
          <w:rFonts w:ascii="Sylfaen" w:hAnsi="Sylfaen"/>
          <w:lang w:val="ka-GE"/>
        </w:rPr>
      </w:pPr>
      <w:r w:rsidRPr="002D5A5B">
        <w:rPr>
          <w:rFonts w:ascii="Sylfaen" w:hAnsi="Sylfaen"/>
          <w:lang w:val="ka-GE"/>
        </w:rPr>
        <w:t xml:space="preserve">ხელშეკრულების შესრულების უზრუნველყოფის გარანტია - </w:t>
      </w:r>
      <w:r w:rsidR="002C1B06" w:rsidRPr="002D5A5B">
        <w:rPr>
          <w:rFonts w:ascii="Sylfaen" w:hAnsi="Sylfaen"/>
          <w:lang w:val="ka-GE"/>
        </w:rPr>
        <w:t>5%</w:t>
      </w:r>
      <w:r w:rsidR="00197422">
        <w:rPr>
          <w:rFonts w:ascii="Sylfaen" w:hAnsi="Sylfaen"/>
          <w:lang w:val="ka-GE"/>
        </w:rPr>
        <w:t>.</w:t>
      </w:r>
    </w:p>
    <w:p w14:paraId="68861A58" w14:textId="77777777" w:rsidR="002755DE" w:rsidRPr="002D5A5B" w:rsidRDefault="002755DE" w:rsidP="002755DE">
      <w:pPr>
        <w:pStyle w:val="ListParagraph"/>
        <w:numPr>
          <w:ilvl w:val="0"/>
          <w:numId w:val="45"/>
        </w:numPr>
        <w:spacing w:after="0" w:line="240" w:lineRule="auto"/>
        <w:jc w:val="both"/>
        <w:rPr>
          <w:rFonts w:ascii="Sylfaen" w:hAnsi="Sylfaen"/>
          <w:lang w:val="ka-GE"/>
        </w:rPr>
      </w:pPr>
      <w:proofErr w:type="spellStart"/>
      <w:r w:rsidRPr="002D5A5B">
        <w:rPr>
          <w:rFonts w:ascii="Sylfaen" w:hAnsi="Sylfaen"/>
        </w:rPr>
        <w:t>შესრულებელი</w:t>
      </w:r>
      <w:proofErr w:type="spellEnd"/>
      <w:r w:rsidRPr="002D5A5B">
        <w:rPr>
          <w:rFonts w:ascii="Sylfaen" w:hAnsi="Sylfaen"/>
        </w:rPr>
        <w:t xml:space="preserve"> </w:t>
      </w:r>
      <w:proofErr w:type="spellStart"/>
      <w:r w:rsidRPr="002D5A5B">
        <w:rPr>
          <w:rFonts w:ascii="Sylfaen" w:hAnsi="Sylfaen"/>
        </w:rPr>
        <w:t>სამუშაოს</w:t>
      </w:r>
      <w:proofErr w:type="spellEnd"/>
      <w:r w:rsidRPr="002D5A5B">
        <w:rPr>
          <w:rFonts w:ascii="Sylfaen" w:hAnsi="Sylfaen"/>
        </w:rPr>
        <w:t xml:space="preserve"> </w:t>
      </w:r>
      <w:proofErr w:type="spellStart"/>
      <w:r w:rsidRPr="002D5A5B">
        <w:rPr>
          <w:rFonts w:ascii="Sylfaen" w:hAnsi="Sylfaen"/>
        </w:rPr>
        <w:t>საგარანტიო</w:t>
      </w:r>
      <w:proofErr w:type="spellEnd"/>
      <w:r w:rsidRPr="002D5A5B">
        <w:rPr>
          <w:rFonts w:ascii="Sylfaen" w:hAnsi="Sylfaen"/>
        </w:rPr>
        <w:t xml:space="preserve"> </w:t>
      </w:r>
      <w:proofErr w:type="spellStart"/>
      <w:r w:rsidRPr="002D5A5B">
        <w:rPr>
          <w:rFonts w:ascii="Sylfaen" w:hAnsi="Sylfaen"/>
        </w:rPr>
        <w:t>ვადა</w:t>
      </w:r>
      <w:proofErr w:type="spellEnd"/>
      <w:r w:rsidRPr="002D5A5B">
        <w:rPr>
          <w:rFonts w:ascii="Sylfaen" w:hAnsi="Sylfaen"/>
        </w:rPr>
        <w:t xml:space="preserve"> </w:t>
      </w:r>
      <w:proofErr w:type="spellStart"/>
      <w:r w:rsidRPr="002D5A5B">
        <w:rPr>
          <w:rFonts w:ascii="Sylfaen" w:hAnsi="Sylfaen"/>
        </w:rPr>
        <w:t>შეადგენს</w:t>
      </w:r>
      <w:proofErr w:type="spellEnd"/>
      <w:r w:rsidRPr="002D5A5B">
        <w:rPr>
          <w:rFonts w:ascii="Sylfaen" w:hAnsi="Sylfaen"/>
        </w:rPr>
        <w:t xml:space="preserve"> 2 (</w:t>
      </w:r>
      <w:r w:rsidRPr="002D5A5B">
        <w:rPr>
          <w:rFonts w:ascii="Sylfaen" w:hAnsi="Sylfaen"/>
          <w:lang w:val="ka-GE"/>
        </w:rPr>
        <w:t>ორი</w:t>
      </w:r>
      <w:r w:rsidRPr="002D5A5B">
        <w:rPr>
          <w:rFonts w:ascii="Sylfaen" w:hAnsi="Sylfaen"/>
        </w:rPr>
        <w:t xml:space="preserve">) </w:t>
      </w:r>
      <w:proofErr w:type="spellStart"/>
      <w:r w:rsidRPr="002D5A5B">
        <w:rPr>
          <w:rFonts w:ascii="Sylfaen" w:hAnsi="Sylfaen"/>
        </w:rPr>
        <w:t>წელს</w:t>
      </w:r>
      <w:proofErr w:type="spellEnd"/>
      <w:r w:rsidRPr="002D5A5B">
        <w:rPr>
          <w:rFonts w:ascii="Sylfaen" w:hAnsi="Sylfaen"/>
        </w:rPr>
        <w:t xml:space="preserve">, </w:t>
      </w:r>
      <w:proofErr w:type="spellStart"/>
      <w:r w:rsidRPr="002D5A5B">
        <w:rPr>
          <w:rFonts w:ascii="Sylfaen" w:hAnsi="Sylfaen"/>
        </w:rPr>
        <w:t>შემსყიდველისა</w:t>
      </w:r>
      <w:proofErr w:type="spellEnd"/>
      <w:r w:rsidRPr="002D5A5B">
        <w:rPr>
          <w:rFonts w:ascii="Sylfaen" w:hAnsi="Sylfaen"/>
        </w:rPr>
        <w:t xml:space="preserve"> </w:t>
      </w:r>
      <w:proofErr w:type="spellStart"/>
      <w:r w:rsidRPr="002D5A5B">
        <w:rPr>
          <w:rFonts w:ascii="Sylfaen" w:hAnsi="Sylfaen"/>
        </w:rPr>
        <w:t>და</w:t>
      </w:r>
      <w:proofErr w:type="spellEnd"/>
      <w:r w:rsidRPr="002D5A5B">
        <w:rPr>
          <w:rFonts w:ascii="Sylfaen" w:hAnsi="Sylfaen"/>
        </w:rPr>
        <w:t xml:space="preserve"> </w:t>
      </w:r>
      <w:proofErr w:type="spellStart"/>
      <w:r w:rsidRPr="002D5A5B">
        <w:rPr>
          <w:rFonts w:ascii="Sylfaen" w:hAnsi="Sylfaen"/>
        </w:rPr>
        <w:t>მიმწოდებლის</w:t>
      </w:r>
      <w:proofErr w:type="spellEnd"/>
      <w:r w:rsidRPr="002D5A5B">
        <w:rPr>
          <w:rFonts w:ascii="Sylfaen" w:hAnsi="Sylfaen"/>
        </w:rPr>
        <w:t xml:space="preserve"> </w:t>
      </w:r>
      <w:proofErr w:type="spellStart"/>
      <w:r w:rsidRPr="002D5A5B">
        <w:rPr>
          <w:rFonts w:ascii="Sylfaen" w:hAnsi="Sylfaen"/>
        </w:rPr>
        <w:t>უფლებამოსილი</w:t>
      </w:r>
      <w:proofErr w:type="spellEnd"/>
      <w:r w:rsidRPr="002D5A5B">
        <w:rPr>
          <w:rFonts w:ascii="Sylfaen" w:hAnsi="Sylfaen"/>
        </w:rPr>
        <w:t xml:space="preserve"> </w:t>
      </w:r>
      <w:proofErr w:type="spellStart"/>
      <w:r w:rsidRPr="002D5A5B">
        <w:rPr>
          <w:rFonts w:ascii="Sylfaen" w:hAnsi="Sylfaen"/>
        </w:rPr>
        <w:t>პირების</w:t>
      </w:r>
      <w:proofErr w:type="spellEnd"/>
      <w:r w:rsidRPr="002D5A5B">
        <w:rPr>
          <w:rFonts w:ascii="Sylfaen" w:hAnsi="Sylfaen"/>
        </w:rPr>
        <w:t xml:space="preserve"> </w:t>
      </w:r>
      <w:proofErr w:type="spellStart"/>
      <w:r w:rsidRPr="002D5A5B">
        <w:rPr>
          <w:rFonts w:ascii="Sylfaen" w:hAnsi="Sylfaen"/>
        </w:rPr>
        <w:t>მიერ</w:t>
      </w:r>
      <w:proofErr w:type="spellEnd"/>
      <w:r w:rsidRPr="002D5A5B">
        <w:rPr>
          <w:rFonts w:ascii="Sylfaen" w:hAnsi="Sylfaen"/>
        </w:rPr>
        <w:t xml:space="preserve"> </w:t>
      </w:r>
      <w:proofErr w:type="spellStart"/>
      <w:r w:rsidRPr="002D5A5B">
        <w:rPr>
          <w:rFonts w:ascii="Sylfaen" w:hAnsi="Sylfaen"/>
        </w:rPr>
        <w:t>სამუშაოების</w:t>
      </w:r>
      <w:proofErr w:type="spellEnd"/>
      <w:r w:rsidRPr="002D5A5B">
        <w:rPr>
          <w:rFonts w:ascii="Sylfaen" w:hAnsi="Sylfaen"/>
        </w:rPr>
        <w:t xml:space="preserve"> </w:t>
      </w:r>
      <w:proofErr w:type="spellStart"/>
      <w:r w:rsidRPr="002D5A5B">
        <w:rPr>
          <w:rFonts w:ascii="Sylfaen" w:hAnsi="Sylfaen"/>
        </w:rPr>
        <w:t>საბოლოო</w:t>
      </w:r>
      <w:proofErr w:type="spellEnd"/>
      <w:r w:rsidRPr="002D5A5B">
        <w:rPr>
          <w:rFonts w:ascii="Sylfaen" w:hAnsi="Sylfaen"/>
        </w:rPr>
        <w:t xml:space="preserve"> </w:t>
      </w:r>
      <w:proofErr w:type="spellStart"/>
      <w:r w:rsidRPr="002D5A5B">
        <w:rPr>
          <w:rFonts w:ascii="Sylfaen" w:hAnsi="Sylfaen"/>
        </w:rPr>
        <w:t>მიღება-ჩაბარების</w:t>
      </w:r>
      <w:proofErr w:type="spellEnd"/>
      <w:r w:rsidRPr="002D5A5B">
        <w:rPr>
          <w:rFonts w:ascii="Sylfaen" w:hAnsi="Sylfaen"/>
        </w:rPr>
        <w:t xml:space="preserve"> </w:t>
      </w:r>
      <w:proofErr w:type="spellStart"/>
      <w:r w:rsidRPr="002D5A5B">
        <w:rPr>
          <w:rFonts w:ascii="Sylfaen" w:hAnsi="Sylfaen"/>
        </w:rPr>
        <w:t>აქტის</w:t>
      </w:r>
      <w:proofErr w:type="spellEnd"/>
      <w:r w:rsidRPr="002D5A5B">
        <w:rPr>
          <w:rFonts w:ascii="Sylfaen" w:hAnsi="Sylfaen"/>
        </w:rPr>
        <w:t xml:space="preserve"> </w:t>
      </w:r>
      <w:proofErr w:type="spellStart"/>
      <w:r w:rsidRPr="002D5A5B">
        <w:rPr>
          <w:rFonts w:ascii="Sylfaen" w:hAnsi="Sylfaen"/>
        </w:rPr>
        <w:t>გაფორმების</w:t>
      </w:r>
      <w:proofErr w:type="spellEnd"/>
      <w:r w:rsidRPr="002D5A5B">
        <w:rPr>
          <w:rFonts w:ascii="Sylfaen" w:hAnsi="Sylfaen"/>
        </w:rPr>
        <w:t xml:space="preserve"> </w:t>
      </w:r>
      <w:proofErr w:type="spellStart"/>
      <w:r w:rsidRPr="002D5A5B">
        <w:rPr>
          <w:rFonts w:ascii="Sylfaen" w:hAnsi="Sylfaen"/>
        </w:rPr>
        <w:t>თარიღიდან</w:t>
      </w:r>
      <w:proofErr w:type="spellEnd"/>
    </w:p>
    <w:p w14:paraId="3A5A2BE6" w14:textId="77777777" w:rsidR="00AB329F" w:rsidRDefault="00AB329F" w:rsidP="004B148B">
      <w:pPr>
        <w:spacing w:after="0" w:line="360" w:lineRule="auto"/>
        <w:jc w:val="both"/>
        <w:rPr>
          <w:rFonts w:ascii="Sylfaen" w:hAnsi="Sylfaen"/>
          <w:b/>
          <w:lang w:val="ka-GE"/>
        </w:rPr>
      </w:pPr>
    </w:p>
    <w:p w14:paraId="7089A739" w14:textId="6AE04F96" w:rsidR="00CC4789" w:rsidRPr="00E90A78" w:rsidRDefault="000C3556" w:rsidP="004B148B">
      <w:pPr>
        <w:spacing w:after="0" w:line="360" w:lineRule="auto"/>
        <w:jc w:val="both"/>
        <w:rPr>
          <w:rFonts w:ascii="Sylfaen" w:hAnsi="Sylfaen"/>
          <w:b/>
          <w:lang w:val="ka-GE"/>
        </w:rPr>
      </w:pPr>
      <w:r>
        <w:rPr>
          <w:rFonts w:ascii="Sylfaen" w:hAnsi="Sylfaen"/>
          <w:b/>
          <w:lang w:val="ka-GE"/>
        </w:rPr>
        <w:t>1.9</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09A630EA" w:rsidR="00CC4789" w:rsidRPr="00E90A78" w:rsidRDefault="00CC4789" w:rsidP="004B148B">
      <w:pPr>
        <w:spacing w:after="0" w:line="240" w:lineRule="auto"/>
        <w:jc w:val="both"/>
        <w:rPr>
          <w:rFonts w:ascii="AcadNusx" w:hAnsi="AcadNusx"/>
          <w:lang w:val="ka-GE"/>
        </w:rPr>
      </w:pPr>
      <w:r w:rsidRPr="00E90A78">
        <w:rPr>
          <w:rFonts w:ascii="Sylfaen" w:hAnsi="Sylfaen"/>
          <w:lang w:val="ka-GE"/>
        </w:rPr>
        <w:t>1</w:t>
      </w:r>
      <w:r w:rsidR="000C3556">
        <w:rPr>
          <w:rFonts w:ascii="Sylfaen" w:hAnsi="Sylfaen"/>
          <w:lang w:val="ka-GE"/>
        </w:rPr>
        <w:t>.9</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4B148B">
      <w:pPr>
        <w:pStyle w:val="ListParagraph"/>
        <w:numPr>
          <w:ilvl w:val="0"/>
          <w:numId w:val="21"/>
        </w:numPr>
        <w:tabs>
          <w:tab w:val="left" w:pos="426"/>
        </w:tabs>
        <w:spacing w:after="0" w:line="24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4B148B">
      <w:pPr>
        <w:pStyle w:val="ListParagraph"/>
        <w:numPr>
          <w:ilvl w:val="0"/>
          <w:numId w:val="21"/>
        </w:numPr>
        <w:tabs>
          <w:tab w:val="left" w:pos="426"/>
        </w:tabs>
        <w:spacing w:after="0" w:line="24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4B148B">
      <w:pPr>
        <w:pStyle w:val="ListParagraph"/>
        <w:numPr>
          <w:ilvl w:val="0"/>
          <w:numId w:val="21"/>
        </w:numPr>
        <w:tabs>
          <w:tab w:val="left" w:pos="426"/>
        </w:tabs>
        <w:spacing w:after="0" w:line="24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1A8ACA6D" w:rsidR="00CC4789" w:rsidRPr="00E90A78" w:rsidRDefault="000C3556" w:rsidP="004B148B">
      <w:pPr>
        <w:spacing w:after="0" w:line="240" w:lineRule="auto"/>
        <w:rPr>
          <w:b/>
          <w:lang w:val="ka-GE"/>
        </w:rPr>
      </w:pPr>
      <w:r>
        <w:rPr>
          <w:rFonts w:ascii="Sylfaen" w:hAnsi="Sylfaen" w:cs="Sylfaen"/>
          <w:lang w:val="ka-GE"/>
        </w:rPr>
        <w:lastRenderedPageBreak/>
        <w:t>1.9</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7C0F7DAB" w:rsidR="00CE7176" w:rsidRPr="00E90A78" w:rsidRDefault="000C3556" w:rsidP="004B148B">
      <w:pPr>
        <w:spacing w:after="0" w:line="240" w:lineRule="auto"/>
        <w:rPr>
          <w:lang w:val="es-MX"/>
        </w:rPr>
      </w:pPr>
      <w:r>
        <w:rPr>
          <w:rFonts w:ascii="Sylfaen" w:hAnsi="Sylfaen" w:cs="Sylfaen"/>
          <w:lang w:val="ka-GE"/>
        </w:rPr>
        <w:t>1.9</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AB329F">
        <w:rPr>
          <w:rFonts w:ascii="Sylfaen" w:hAnsi="Sylfaen" w:cs="Sylfaen"/>
          <w:lang w:val="ka-GE"/>
        </w:rPr>
        <w:t>მიღები</w:t>
      </w:r>
      <w:r w:rsidR="00CC4789" w:rsidRPr="00AB329F">
        <w:rPr>
          <w:rFonts w:ascii="Sylfaen" w:hAnsi="Sylfaen"/>
          <w:lang w:val="ka-GE"/>
        </w:rPr>
        <w:t xml:space="preserve">ს </w:t>
      </w:r>
      <w:r w:rsidR="007574EC" w:rsidRPr="00AB329F">
        <w:rPr>
          <w:rFonts w:ascii="Sylfaen" w:hAnsi="Sylfaen"/>
          <w:lang w:val="ka-GE"/>
        </w:rPr>
        <w:t>თარიღიდან</w:t>
      </w:r>
      <w:r w:rsidR="00197422">
        <w:rPr>
          <w:rFonts w:ascii="Sylfaen" w:hAnsi="Sylfaen"/>
          <w:lang w:val="ka-GE"/>
        </w:rPr>
        <w:t xml:space="preserve"> 60</w:t>
      </w:r>
      <w:r w:rsidR="00CC4789" w:rsidRPr="00AB329F">
        <w:rPr>
          <w:rFonts w:ascii="Sylfaen" w:hAnsi="Sylfaen"/>
          <w:lang w:val="ka-GE"/>
        </w:rPr>
        <w:t xml:space="preserve"> </w:t>
      </w:r>
      <w:r w:rsidR="00CC4789" w:rsidRPr="00AB329F">
        <w:rPr>
          <w:rFonts w:ascii="AcadNusx" w:hAnsi="AcadNusx"/>
          <w:lang w:val="ka-GE"/>
        </w:rPr>
        <w:t>(</w:t>
      </w:r>
      <w:r w:rsidR="00197422">
        <w:rPr>
          <w:rFonts w:ascii="Sylfaen" w:hAnsi="Sylfaen"/>
          <w:lang w:val="ka-GE"/>
        </w:rPr>
        <w:t>სამოცი</w:t>
      </w:r>
      <w:r w:rsidR="00CC4789" w:rsidRPr="00AB329F">
        <w:rPr>
          <w:rFonts w:ascii="AcadNusx" w:hAnsi="AcadNusx"/>
          <w:lang w:val="ka-GE"/>
        </w:rPr>
        <w:t>)</w:t>
      </w:r>
      <w:r w:rsidR="00CC4789" w:rsidRPr="00AB329F">
        <w:rPr>
          <w:rFonts w:ascii="Sylfaen" w:hAnsi="Sylfaen"/>
          <w:lang w:val="ka-GE"/>
        </w:rPr>
        <w:t xml:space="preserve"> კალენდარული დღის განმავლობაში.</w:t>
      </w:r>
    </w:p>
    <w:p w14:paraId="751106E6" w14:textId="02B91C31" w:rsidR="00E90A78" w:rsidRPr="00BD74F8" w:rsidRDefault="000C3556" w:rsidP="004B148B">
      <w:pPr>
        <w:spacing w:after="0" w:line="240" w:lineRule="auto"/>
        <w:jc w:val="both"/>
        <w:rPr>
          <w:lang w:val="es-MX"/>
        </w:rPr>
      </w:pPr>
      <w:r>
        <w:rPr>
          <w:rFonts w:ascii="Sylfaen" w:hAnsi="Sylfaen" w:cs="Sylfaen"/>
          <w:lang w:val="ka-GE"/>
        </w:rPr>
        <w:t>1.9</w:t>
      </w:r>
      <w:r w:rsidR="00E90A78">
        <w:rPr>
          <w:rFonts w:ascii="Sylfaen" w:hAnsi="Sylfaen" w:cs="Sylfaen"/>
          <w:lang w:val="ka-GE"/>
        </w:rPr>
        <w:t xml:space="preserve">.4 </w:t>
      </w:r>
      <w:r w:rsidR="00B56244">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A111C6">
        <w:rPr>
          <w:rFonts w:ascii="Sylfaen" w:hAnsi="Sylfaen" w:cs="Arial"/>
          <w:lang w:val="ka-GE"/>
        </w:rPr>
        <w:t xml:space="preserve">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00990A7D" w:rsidR="00CC4789" w:rsidRPr="00E37C5C" w:rsidRDefault="00A111C6" w:rsidP="004B148B">
      <w:pPr>
        <w:pStyle w:val="ListParagraph"/>
        <w:spacing w:after="0" w:line="240" w:lineRule="auto"/>
        <w:ind w:left="0" w:firstLine="426"/>
        <w:jc w:val="both"/>
        <w:rPr>
          <w:rFonts w:ascii="Sylfaen" w:hAnsi="Sylfaen"/>
          <w:lang w:val="ka-GE"/>
        </w:rPr>
      </w:pPr>
      <w:r>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Pr>
          <w:rFonts w:ascii="Sylfaen" w:hAnsi="Sylfaen" w:cs="Arial"/>
          <w:lang w:val="ka-GE"/>
        </w:rPr>
        <w:t>)</w:t>
      </w:r>
      <w:r w:rsidR="00B56244" w:rsidRPr="00E90A78">
        <w:rPr>
          <w:rFonts w:ascii="Sylfaen" w:hAnsi="Sylfaen"/>
          <w:lang w:val="ka-GE"/>
        </w:rPr>
        <w:t xml:space="preserve">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B56244" w:rsidRPr="004B0C7B">
        <w:rPr>
          <w:rFonts w:ascii="Arial" w:hAnsi="Arial" w:cs="Arial"/>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3333385B" w:rsidR="00CC4789" w:rsidRPr="00E37C5C" w:rsidRDefault="00B56244" w:rsidP="004B148B">
      <w:pPr>
        <w:pStyle w:val="ListParagraph"/>
        <w:spacing w:after="0" w:line="240" w:lineRule="auto"/>
        <w:ind w:left="0" w:firstLine="426"/>
        <w:jc w:val="both"/>
        <w:rPr>
          <w:rFonts w:ascii="AcadNusx" w:hAnsi="AcadNusx"/>
          <w:lang w:val="es-MX"/>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C27890">
        <w:rPr>
          <w:rFonts w:ascii="Arial" w:hAnsi="Arial" w:cs="Arial"/>
        </w:rPr>
        <w:t>(GWP</w:t>
      </w:r>
      <w:r>
        <w:rPr>
          <w:rFonts w:ascii="Arial" w:hAnsi="Arial" w:cs="Arial"/>
        </w:rPr>
        <w:t xml:space="preserve">, </w:t>
      </w:r>
      <w:r>
        <w:rPr>
          <w:rFonts w:ascii="Sylfaen" w:hAnsi="Sylfaen" w:cs="Arial"/>
          <w:lang w:val="ka-GE"/>
        </w:rPr>
        <w:t xml:space="preserve">ს/ნ </w:t>
      </w:r>
      <w:r w:rsidRPr="0040587B">
        <w:rPr>
          <w:rFonts w:ascii="Arial" w:hAnsi="Arial" w:cs="Arial"/>
        </w:rPr>
        <w:t>203826002</w:t>
      </w:r>
      <w:r w:rsidR="00197422">
        <w:rPr>
          <w:rFonts w:ascii="Arial" w:hAnsi="Arial" w:cs="Arial"/>
        </w:rPr>
        <w:t>)</w:t>
      </w:r>
      <w:r w:rsidRPr="004B0C7B">
        <w:rPr>
          <w:rFonts w:ascii="Arial" w:hAnsi="Arial" w:cs="Arial"/>
        </w:rPr>
        <w:t>)</w:t>
      </w:r>
      <w:r w:rsidRPr="00C27890">
        <w:rPr>
          <w:rFonts w:ascii="Arial" w:hAnsi="Arial" w:cs="Arial"/>
        </w:rPr>
        <w:t xml:space="preserve"> </w:t>
      </w:r>
      <w:r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223717B7" w:rsidR="00CC4789" w:rsidRPr="00E37C5C" w:rsidRDefault="00CC4789" w:rsidP="004B148B">
      <w:pPr>
        <w:spacing w:after="0" w:line="24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B56244" w:rsidRPr="004B0C7B">
        <w:rPr>
          <w:rFonts w:ascii="Arial" w:hAnsi="Arial" w:cs="Arial"/>
        </w:rPr>
        <w:t>)</w:t>
      </w:r>
      <w:r w:rsidR="00B56244" w:rsidRPr="00C27890">
        <w:rPr>
          <w:rFonts w:ascii="Arial" w:hAnsi="Arial" w:cs="Arial"/>
        </w:rPr>
        <w:t xml:space="preserve"> </w:t>
      </w:r>
      <w:r w:rsidR="00B56244" w:rsidRPr="00E90A78">
        <w:rPr>
          <w:rFonts w:ascii="Sylfaen" w:hAnsi="Sylfaen"/>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4B148B">
      <w:pPr>
        <w:spacing w:after="0" w:line="360" w:lineRule="auto"/>
        <w:ind w:firstLine="426"/>
        <w:jc w:val="both"/>
        <w:rPr>
          <w:rFonts w:ascii="Sylfaen" w:hAnsi="Sylfaen"/>
          <w:b/>
          <w:i/>
          <w:lang w:val="ka-GE"/>
        </w:rPr>
      </w:pPr>
    </w:p>
    <w:p w14:paraId="236824B8" w14:textId="56B3916B" w:rsidR="00E90A78" w:rsidRDefault="00CC4789" w:rsidP="000C3556">
      <w:pPr>
        <w:spacing w:after="0" w:line="240" w:lineRule="auto"/>
        <w:ind w:firstLine="426"/>
        <w:jc w:val="both"/>
        <w:rPr>
          <w:rFonts w:ascii="Sylfaen" w:hAnsi="Sylfaen"/>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Pr>
          <w:rFonts w:ascii="Sylfaen" w:hAnsi="Sylfaen" w:cs="Sylfaen"/>
          <w:lang w:val="ka-GE"/>
        </w:rPr>
        <w:t>შემსყიდველის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B56244" w:rsidRPr="004B0C7B">
        <w:rPr>
          <w:rFonts w:ascii="Arial" w:hAnsi="Arial" w:cs="Arial"/>
        </w:rPr>
        <w:t>)</w:t>
      </w:r>
      <w:r w:rsidR="00B56244" w:rsidRPr="00C27890">
        <w:rPr>
          <w:rFonts w:ascii="Arial" w:hAnsi="Arial" w:cs="Arial"/>
        </w:rPr>
        <w:t xml:space="preserve"> </w:t>
      </w:r>
      <w:r w:rsidR="00B56244" w:rsidRPr="00E90A78">
        <w:rPr>
          <w:rFonts w:ascii="Sylfaen" w:hAnsi="Sylfaen"/>
          <w:lang w:val="ka-GE"/>
        </w:rPr>
        <w:t xml:space="preserve"> </w:t>
      </w:r>
      <w:r w:rsidR="00B56244">
        <w:rPr>
          <w:rFonts w:ascii="Sylfaen" w:hAnsi="Sylfaen"/>
          <w:lang w:val="ka-GE"/>
        </w:rPr>
        <w:t>მხრიდან.</w:t>
      </w:r>
    </w:p>
    <w:p w14:paraId="41DE9781" w14:textId="77777777" w:rsidR="000C3556" w:rsidRPr="000C3556" w:rsidRDefault="000C3556" w:rsidP="000C3556">
      <w:pPr>
        <w:spacing w:after="0" w:line="240" w:lineRule="auto"/>
        <w:ind w:firstLine="426"/>
        <w:jc w:val="both"/>
        <w:rPr>
          <w:rFonts w:ascii="Sylfaen" w:hAnsi="Sylfaen"/>
          <w:lang w:val="ka-GE"/>
        </w:rPr>
      </w:pPr>
    </w:p>
    <w:p w14:paraId="5D4DB8DD" w14:textId="5E6D5CE9" w:rsidR="008246F4" w:rsidRPr="00E90A78" w:rsidRDefault="000C3556" w:rsidP="004B148B">
      <w:pPr>
        <w:spacing w:after="0" w:line="360" w:lineRule="auto"/>
        <w:jc w:val="both"/>
        <w:rPr>
          <w:rFonts w:ascii="Sylfaen" w:hAnsi="Sylfaen"/>
          <w:b/>
          <w:lang w:val="ka-GE"/>
        </w:rPr>
      </w:pPr>
      <w:r>
        <w:rPr>
          <w:rFonts w:ascii="Sylfaen" w:hAnsi="Sylfaen"/>
          <w:b/>
          <w:lang w:val="ka-GE"/>
        </w:rPr>
        <w:t>1.10</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E63C122" w:rsidR="00A35A9C" w:rsidRPr="00E37C5C" w:rsidRDefault="008246F4" w:rsidP="004B148B">
      <w:pPr>
        <w:spacing w:after="0" w:line="240" w:lineRule="auto"/>
        <w:rPr>
          <w:rFonts w:ascii="Sylfaen" w:hAnsi="Sylfaen"/>
          <w:lang w:val="ka-GE"/>
        </w:rPr>
      </w:pPr>
      <w:r w:rsidRPr="00E37C5C">
        <w:rPr>
          <w:rFonts w:ascii="Sylfaen" w:hAnsi="Sylfaen"/>
          <w:lang w:val="ka-GE"/>
        </w:rPr>
        <w:t>1</w:t>
      </w:r>
      <w:r w:rsidR="000C3556">
        <w:rPr>
          <w:rFonts w:ascii="Sylfaen" w:hAnsi="Sylfaen"/>
          <w:lang w:val="ka-GE"/>
        </w:rPr>
        <w:t>.10</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4E2E8F95" w:rsidR="007E0304" w:rsidRPr="00E37C5C" w:rsidRDefault="000C3556" w:rsidP="004B148B">
      <w:pPr>
        <w:spacing w:after="0" w:line="240" w:lineRule="auto"/>
        <w:rPr>
          <w:rFonts w:ascii="Sylfaen" w:hAnsi="Sylfaen"/>
          <w:lang w:val="ka-GE"/>
        </w:rPr>
      </w:pPr>
      <w:r>
        <w:rPr>
          <w:rFonts w:ascii="Sylfaen" w:hAnsi="Sylfaen"/>
          <w:lang w:val="ka-GE"/>
        </w:rPr>
        <w:t>1.10</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AE4ABB">
        <w:fldChar w:fldCharType="begin"/>
      </w:r>
      <w:r w:rsidR="00AE4ABB">
        <w:instrText xml:space="preserve"> HYPERLINK "http://www.tenders.ge" </w:instrText>
      </w:r>
      <w:r w:rsidR="00AE4ABB">
        <w:fldChar w:fldCharType="separate"/>
      </w:r>
      <w:r w:rsidR="007E0304" w:rsidRPr="00E37C5C">
        <w:rPr>
          <w:rStyle w:val="Hyperlink"/>
          <w:rFonts w:ascii="Sylfaen" w:hAnsi="Sylfaen"/>
          <w:lang w:val="ka-GE"/>
        </w:rPr>
        <w:t>www.tenders.ge</w:t>
      </w:r>
      <w:r w:rsidR="00AE4ABB">
        <w:rPr>
          <w:rStyle w:val="Hyperlink"/>
          <w:rFonts w:ascii="Sylfaen" w:hAnsi="Sylfaen"/>
          <w:lang w:val="ka-GE"/>
        </w:rPr>
        <w:fldChar w:fldCharType="end"/>
      </w:r>
    </w:p>
    <w:p w14:paraId="2EE38DE1" w14:textId="6AE7E444" w:rsidR="007E0304" w:rsidRPr="00E37C5C" w:rsidRDefault="000C3556" w:rsidP="004B148B">
      <w:pPr>
        <w:spacing w:after="0" w:line="240" w:lineRule="auto"/>
        <w:rPr>
          <w:rFonts w:ascii="Sylfaen" w:hAnsi="Sylfaen"/>
          <w:lang w:val="ka-GE"/>
        </w:rPr>
      </w:pPr>
      <w:r>
        <w:rPr>
          <w:rFonts w:ascii="Sylfaen" w:hAnsi="Sylfaen"/>
          <w:lang w:val="ka-GE"/>
        </w:rPr>
        <w:t>1.10</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4B148B">
      <w:pPr>
        <w:spacing w:after="0" w:line="360" w:lineRule="auto"/>
        <w:ind w:left="360"/>
        <w:jc w:val="both"/>
        <w:rPr>
          <w:rFonts w:ascii="Sylfaen" w:hAnsi="Sylfaen"/>
          <w:lang w:val="ka-GE"/>
        </w:rPr>
      </w:pPr>
    </w:p>
    <w:bookmarkStart w:id="0" w:name="_GoBack"/>
    <w:p w14:paraId="232BD3CA" w14:textId="2A3CA2D7" w:rsidR="00E90A78" w:rsidRDefault="00CE7176" w:rsidP="004B148B">
      <w:pPr>
        <w:spacing w:after="0" w:line="360" w:lineRule="auto"/>
        <w:jc w:val="both"/>
        <w:rPr>
          <w:rFonts w:ascii="Sylfaen" w:hAnsi="Sylfaen"/>
        </w:rPr>
      </w:pPr>
      <w:r w:rsidRPr="00E37C5C">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8.6pt" o:ole="">
            <v:imagedata r:id="rId9" o:title=""/>
          </v:shape>
          <o:OLEObject Type="Embed" ProgID="AcroExch.Document.DC" ShapeID="_x0000_i1025" DrawAspect="Icon" ObjectID="_1697565419" r:id="rId10"/>
        </w:object>
      </w:r>
      <w:bookmarkEnd w:id="0"/>
    </w:p>
    <w:p w14:paraId="393F54F7" w14:textId="77777777" w:rsidR="000710CD" w:rsidRPr="00E41D48" w:rsidRDefault="000710CD" w:rsidP="004B148B">
      <w:pPr>
        <w:spacing w:after="0" w:line="360" w:lineRule="auto"/>
        <w:jc w:val="both"/>
        <w:rPr>
          <w:rFonts w:ascii="Sylfaen" w:hAnsi="Sylfaen"/>
          <w:b/>
          <w:lang w:val="ka-GE"/>
        </w:rPr>
      </w:pPr>
      <w:r w:rsidRPr="00E41D48">
        <w:rPr>
          <w:rFonts w:ascii="Sylfaen" w:hAnsi="Sylfaen"/>
          <w:b/>
          <w:lang w:val="ka-GE"/>
        </w:rPr>
        <w:t xml:space="preserve">გავეცანი </w:t>
      </w:r>
    </w:p>
    <w:p w14:paraId="4DAB525C" w14:textId="77777777" w:rsidR="000710CD" w:rsidRPr="00E41D48" w:rsidRDefault="000710CD" w:rsidP="004B148B">
      <w:pPr>
        <w:spacing w:after="0" w:line="360" w:lineRule="auto"/>
        <w:jc w:val="both"/>
        <w:rPr>
          <w:rFonts w:ascii="Sylfaen" w:hAnsi="Sylfaen"/>
          <w:lang w:val="ka-GE"/>
        </w:rPr>
      </w:pPr>
    </w:p>
    <w:p w14:paraId="408369F7" w14:textId="77777777" w:rsidR="000710CD" w:rsidRPr="00E41D48" w:rsidRDefault="000710CD" w:rsidP="004B148B">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733FC86D" w14:textId="6EE87914" w:rsidR="000710CD" w:rsidRDefault="000710CD" w:rsidP="004B148B">
      <w:pPr>
        <w:spacing w:after="0" w:line="360" w:lineRule="auto"/>
        <w:jc w:val="both"/>
        <w:rPr>
          <w:rFonts w:ascii="Sylfaen" w:hAnsi="Sylfaen"/>
        </w:rPr>
      </w:pPr>
    </w:p>
    <w:p w14:paraId="6779F0A5" w14:textId="77777777" w:rsidR="000710CD" w:rsidRPr="008367AE" w:rsidRDefault="000710CD" w:rsidP="00CC4789">
      <w:pPr>
        <w:spacing w:after="0" w:line="360" w:lineRule="auto"/>
        <w:jc w:val="both"/>
        <w:rPr>
          <w:rFonts w:ascii="Sylfaen" w:hAnsi="Sylfaen"/>
        </w:rPr>
      </w:pP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3D1501BB" w:rsidR="00F827AD" w:rsidRPr="00C6646E" w:rsidRDefault="00F827AD" w:rsidP="00F827AD">
      <w:pPr>
        <w:spacing w:after="0"/>
        <w:jc w:val="both"/>
        <w:rPr>
          <w:rFonts w:ascii="Sylfaen" w:hAnsi="Sylfaen"/>
          <w:lang w:val="ka-GE"/>
        </w:rPr>
      </w:pPr>
      <w:r w:rsidRPr="00E37C5C">
        <w:rPr>
          <w:rFonts w:ascii="Sylfaen" w:hAnsi="Sylfaen"/>
          <w:lang w:val="ka-GE"/>
        </w:rPr>
        <w:t>საკონტაქტო პირი</w:t>
      </w:r>
      <w:r w:rsidRPr="00E37C5C">
        <w:rPr>
          <w:rFonts w:ascii="AcadNusx" w:hAnsi="AcadNusx"/>
          <w:lang w:val="ka-GE"/>
        </w:rPr>
        <w:t xml:space="preserve">: </w:t>
      </w:r>
      <w:r w:rsidR="00C6646E">
        <w:rPr>
          <w:rFonts w:ascii="Sylfaen" w:hAnsi="Sylfaen"/>
          <w:lang w:val="ka-GE"/>
        </w:rPr>
        <w:t>მაგდა ლომთათიძე</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proofErr w:type="gramStart"/>
      <w:r>
        <w:rPr>
          <w:rFonts w:ascii="Sylfaen" w:hAnsi="Sylfaen" w:cs="Sylfaen"/>
        </w:rPr>
        <w:t>საქართველო</w:t>
      </w:r>
      <w:proofErr w:type="spellEnd"/>
      <w:proofErr w:type="gram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6150D8C1"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C6646E">
        <w:rPr>
          <w:rFonts w:ascii="Times New Roman" w:hAnsi="Times New Roman"/>
        </w:rPr>
        <w:t>mlomtatidze</w:t>
      </w:r>
      <w:r w:rsidR="00090A8D">
        <w:rPr>
          <w:rFonts w:ascii="Times New Roman" w:hAnsi="Times New Roman"/>
        </w:rPr>
        <w:t>@gwp.ge</w:t>
      </w:r>
    </w:p>
    <w:p w14:paraId="683EC820" w14:textId="0FE05E52" w:rsidR="00F827AD" w:rsidRPr="00DA45AB" w:rsidRDefault="00F827AD" w:rsidP="00F827AD">
      <w:pPr>
        <w:spacing w:after="0"/>
        <w:jc w:val="both"/>
        <w:rPr>
          <w:rFonts w:ascii="Sylfaen" w:hAnsi="Sylfaen" w:cs="Arial"/>
        </w:rPr>
      </w:pPr>
      <w:r w:rsidRPr="005A0BDF">
        <w:rPr>
          <w:rFonts w:ascii="Sylfaen" w:hAnsi="Sylfaen"/>
          <w:lang w:val="ka-GE"/>
        </w:rPr>
        <w:t>ტელ.</w:t>
      </w:r>
      <w:r w:rsidRPr="005A0BDF">
        <w:rPr>
          <w:rFonts w:ascii="Arial" w:hAnsi="Arial" w:cs="Arial"/>
          <w:lang w:val="ka-GE"/>
        </w:rPr>
        <w:t xml:space="preserve">: </w:t>
      </w:r>
      <w:r w:rsidR="000710CD" w:rsidRPr="005A0BDF">
        <w:rPr>
          <w:rFonts w:cs="Arial"/>
          <w:lang w:val="ka-GE"/>
        </w:rPr>
        <w:t>+995 322 931111; 5</w:t>
      </w:r>
      <w:r w:rsidR="00DA45AB">
        <w:rPr>
          <w:rFonts w:cs="Arial"/>
        </w:rPr>
        <w:t>95 22 66 94</w:t>
      </w:r>
    </w:p>
    <w:p w14:paraId="4B905149" w14:textId="77777777" w:rsidR="00F827AD" w:rsidRPr="005A0BDF" w:rsidRDefault="00F827AD" w:rsidP="00F827AD">
      <w:pPr>
        <w:spacing w:after="0"/>
        <w:jc w:val="both"/>
        <w:rPr>
          <w:rFonts w:ascii="Sylfaen" w:hAnsi="Sylfaen" w:cs="Sylfaen"/>
          <w:lang w:val="ka-GE"/>
        </w:rPr>
      </w:pPr>
    </w:p>
    <w:p w14:paraId="226F626E" w14:textId="68A5A202" w:rsidR="005E130F" w:rsidRPr="005A0BDF" w:rsidRDefault="005E130F" w:rsidP="005E130F">
      <w:pPr>
        <w:spacing w:after="0"/>
        <w:jc w:val="both"/>
        <w:rPr>
          <w:lang w:val="ka-GE"/>
        </w:rPr>
      </w:pPr>
      <w:r w:rsidRPr="005A0BDF">
        <w:rPr>
          <w:rFonts w:ascii="Sylfaen" w:hAnsi="Sylfaen" w:cs="Sylfaen"/>
          <w:lang w:val="ka-GE"/>
        </w:rPr>
        <w:t>საკონტაქტო</w:t>
      </w:r>
      <w:r w:rsidRPr="005A0BDF">
        <w:rPr>
          <w:lang w:val="ka-GE"/>
        </w:rPr>
        <w:t xml:space="preserve"> </w:t>
      </w:r>
      <w:r w:rsidRPr="005A0BDF">
        <w:rPr>
          <w:rFonts w:ascii="Sylfaen" w:hAnsi="Sylfaen" w:cs="Sylfaen"/>
          <w:lang w:val="ka-GE"/>
        </w:rPr>
        <w:t>პირი</w:t>
      </w:r>
      <w:r w:rsidRPr="005A0BDF">
        <w:rPr>
          <w:lang w:val="ka-GE"/>
        </w:rPr>
        <w:t xml:space="preserve">: </w:t>
      </w:r>
      <w:r w:rsidR="005A0BDF" w:rsidRPr="005A0BDF">
        <w:rPr>
          <w:rFonts w:ascii="Sylfaen" w:hAnsi="Sylfaen" w:cs="Sylfaen"/>
          <w:lang w:val="ka-GE"/>
        </w:rPr>
        <w:t>ირაკლი ხვადაგაძე</w:t>
      </w:r>
    </w:p>
    <w:p w14:paraId="261FD56D" w14:textId="516B5F38" w:rsidR="005E130F" w:rsidRPr="005A0BDF" w:rsidRDefault="005E130F" w:rsidP="0067333F">
      <w:pPr>
        <w:spacing w:after="0"/>
        <w:jc w:val="both"/>
        <w:rPr>
          <w:lang w:val="ka-GE"/>
        </w:rPr>
      </w:pPr>
      <w:r w:rsidRPr="005A0BDF">
        <w:rPr>
          <w:rFonts w:ascii="Sylfaen" w:hAnsi="Sylfaen" w:cs="Sylfaen"/>
          <w:lang w:val="ka-GE"/>
        </w:rPr>
        <w:t>მის</w:t>
      </w:r>
      <w:r w:rsidRPr="005A0BDF">
        <w:rPr>
          <w:lang w:val="ka-GE"/>
        </w:rPr>
        <w:t xml:space="preserve">.: </w:t>
      </w:r>
      <w:proofErr w:type="spellStart"/>
      <w:proofErr w:type="gramStart"/>
      <w:r w:rsidR="0067333F" w:rsidRPr="005A0BDF">
        <w:rPr>
          <w:rFonts w:ascii="Sylfaen" w:hAnsi="Sylfaen" w:cs="Sylfaen"/>
        </w:rPr>
        <w:t>საქართველო</w:t>
      </w:r>
      <w:proofErr w:type="spellEnd"/>
      <w:proofErr w:type="gramEnd"/>
      <w:r w:rsidR="0067333F" w:rsidRPr="005A0BDF">
        <w:t xml:space="preserve">, </w:t>
      </w:r>
      <w:proofErr w:type="spellStart"/>
      <w:r w:rsidR="0067333F" w:rsidRPr="005A0BDF">
        <w:rPr>
          <w:rFonts w:ascii="Sylfaen" w:hAnsi="Sylfaen" w:cs="Sylfaen"/>
        </w:rPr>
        <w:t>თბილისი</w:t>
      </w:r>
      <w:proofErr w:type="spellEnd"/>
      <w:r w:rsidR="0067333F" w:rsidRPr="005A0BDF">
        <w:t xml:space="preserve">, </w:t>
      </w:r>
      <w:proofErr w:type="spellStart"/>
      <w:r w:rsidR="0067333F" w:rsidRPr="005A0BDF">
        <w:rPr>
          <w:rFonts w:ascii="Sylfaen" w:hAnsi="Sylfaen" w:cs="Sylfaen"/>
        </w:rPr>
        <w:t>მთაწმინდის</w:t>
      </w:r>
      <w:proofErr w:type="spellEnd"/>
      <w:r w:rsidR="0067333F" w:rsidRPr="005A0BDF">
        <w:t xml:space="preserve"> </w:t>
      </w:r>
      <w:proofErr w:type="spellStart"/>
      <w:r w:rsidR="0067333F" w:rsidRPr="005A0BDF">
        <w:rPr>
          <w:rFonts w:ascii="Sylfaen" w:hAnsi="Sylfaen" w:cs="Sylfaen"/>
        </w:rPr>
        <w:t>რაიონი</w:t>
      </w:r>
      <w:proofErr w:type="spellEnd"/>
      <w:r w:rsidR="0067333F" w:rsidRPr="005A0BDF">
        <w:t xml:space="preserve">, </w:t>
      </w:r>
      <w:proofErr w:type="spellStart"/>
      <w:r w:rsidR="0067333F" w:rsidRPr="005A0BDF">
        <w:rPr>
          <w:rFonts w:ascii="Sylfaen" w:hAnsi="Sylfaen" w:cs="Sylfaen"/>
        </w:rPr>
        <w:t>მედეა</w:t>
      </w:r>
      <w:proofErr w:type="spellEnd"/>
      <w:r w:rsidR="0067333F" w:rsidRPr="005A0BDF">
        <w:t xml:space="preserve"> (</w:t>
      </w:r>
      <w:proofErr w:type="spellStart"/>
      <w:r w:rsidR="0067333F" w:rsidRPr="005A0BDF">
        <w:rPr>
          <w:rFonts w:ascii="Sylfaen" w:hAnsi="Sylfaen" w:cs="Sylfaen"/>
        </w:rPr>
        <w:t>მზია</w:t>
      </w:r>
      <w:proofErr w:type="spellEnd"/>
      <w:r w:rsidR="0067333F" w:rsidRPr="005A0BDF">
        <w:t xml:space="preserve">) </w:t>
      </w:r>
      <w:proofErr w:type="spellStart"/>
      <w:r w:rsidR="0067333F" w:rsidRPr="005A0BDF">
        <w:rPr>
          <w:rFonts w:ascii="Sylfaen" w:hAnsi="Sylfaen" w:cs="Sylfaen"/>
        </w:rPr>
        <w:t>ჯუღელის</w:t>
      </w:r>
      <w:proofErr w:type="spellEnd"/>
      <w:r w:rsidR="0067333F" w:rsidRPr="005A0BDF">
        <w:t xml:space="preserve"> </w:t>
      </w:r>
      <w:proofErr w:type="spellStart"/>
      <w:r w:rsidR="0067333F" w:rsidRPr="005A0BDF">
        <w:rPr>
          <w:rFonts w:ascii="Sylfaen" w:hAnsi="Sylfaen" w:cs="Sylfaen"/>
        </w:rPr>
        <w:t>ქუჩა</w:t>
      </w:r>
      <w:proofErr w:type="spellEnd"/>
      <w:r w:rsidR="0067333F" w:rsidRPr="005A0BDF">
        <w:t xml:space="preserve">, </w:t>
      </w:r>
      <w:r w:rsidR="0067333F" w:rsidRPr="005A0BDF">
        <w:rPr>
          <w:rFonts w:cs="Calibri"/>
        </w:rPr>
        <w:t>№</w:t>
      </w:r>
      <w:r w:rsidR="0067333F" w:rsidRPr="005A0BDF">
        <w:t>10</w:t>
      </w:r>
      <w:r w:rsidR="0067333F" w:rsidRPr="005A0BDF">
        <w:rPr>
          <w:rFonts w:cs="Calibri"/>
        </w:rPr>
        <w:t> </w:t>
      </w:r>
    </w:p>
    <w:p w14:paraId="2E4B8AAB" w14:textId="65DF0179" w:rsidR="005E130F" w:rsidRPr="005A0BDF" w:rsidRDefault="005E130F" w:rsidP="005E130F">
      <w:pPr>
        <w:spacing w:after="0"/>
        <w:jc w:val="both"/>
        <w:rPr>
          <w:rFonts w:ascii="Sylfaen" w:hAnsi="Sylfaen" w:cs="Arial"/>
        </w:rPr>
      </w:pPr>
      <w:r w:rsidRPr="005A0BDF">
        <w:rPr>
          <w:rFonts w:ascii="Sylfaen" w:hAnsi="Sylfaen" w:cs="Sylfaen"/>
          <w:lang w:val="ka-GE"/>
        </w:rPr>
        <w:t>ელ</w:t>
      </w:r>
      <w:r w:rsidRPr="005A0BDF">
        <w:rPr>
          <w:lang w:val="ka-GE"/>
        </w:rPr>
        <w:t xml:space="preserve">. </w:t>
      </w:r>
      <w:r w:rsidRPr="005A0BDF">
        <w:rPr>
          <w:rFonts w:ascii="Sylfaen" w:hAnsi="Sylfaen" w:cs="Sylfaen"/>
          <w:lang w:val="ka-GE"/>
        </w:rPr>
        <w:t>ფოსტა</w:t>
      </w:r>
      <w:r w:rsidRPr="005A0BDF">
        <w:rPr>
          <w:lang w:val="ka-GE"/>
        </w:rPr>
        <w:t xml:space="preserve">: </w:t>
      </w:r>
      <w:r w:rsidR="005A0BDF" w:rsidRPr="005A0BDF">
        <w:rPr>
          <w:rFonts w:ascii="Sylfaen" w:hAnsi="Sylfaen"/>
        </w:rPr>
        <w:t>ikhvadagadze@gwp.ge</w:t>
      </w:r>
    </w:p>
    <w:p w14:paraId="23139452" w14:textId="28D3DCA5" w:rsidR="005E130F" w:rsidRPr="00E37C5C" w:rsidRDefault="005E130F" w:rsidP="005E130F">
      <w:pPr>
        <w:spacing w:after="0"/>
        <w:jc w:val="both"/>
        <w:rPr>
          <w:rFonts w:ascii="Sylfaen" w:hAnsi="Sylfaen" w:cs="Arial"/>
          <w:lang w:val="ka-GE"/>
        </w:rPr>
      </w:pPr>
      <w:r w:rsidRPr="005A0BDF">
        <w:rPr>
          <w:rFonts w:ascii="Sylfaen" w:hAnsi="Sylfaen" w:cs="Sylfaen"/>
          <w:lang w:val="ka-GE"/>
        </w:rPr>
        <w:t>ტელ</w:t>
      </w:r>
      <w:r w:rsidRPr="005A0BDF">
        <w:rPr>
          <w:lang w:val="ka-GE"/>
        </w:rPr>
        <w:t>.</w:t>
      </w:r>
      <w:r w:rsidRPr="005A0BDF">
        <w:rPr>
          <w:rFonts w:cs="Arial"/>
          <w:lang w:val="ka-GE"/>
        </w:rPr>
        <w:t>: +995 322 931111</w:t>
      </w:r>
      <w:r w:rsidR="00090A8D" w:rsidRPr="005A0BDF">
        <w:rPr>
          <w:rFonts w:ascii="Sylfaen" w:hAnsi="Sylfaen" w:cs="Arial"/>
          <w:lang w:val="ka-GE"/>
        </w:rPr>
        <w:t xml:space="preserve"> (</w:t>
      </w:r>
      <w:r w:rsidR="00090A8D" w:rsidRPr="005A0BDF">
        <w:rPr>
          <w:rFonts w:cs="Arial"/>
          <w:lang w:val="ka-GE"/>
        </w:rPr>
        <w:t>1141</w:t>
      </w:r>
      <w:r w:rsidR="00D2709F" w:rsidRPr="005A0BDF">
        <w:rPr>
          <w:rFonts w:cs="Arial"/>
          <w:lang w:val="ka-GE"/>
        </w:rPr>
        <w:t>)</w:t>
      </w:r>
      <w:r w:rsidRPr="005A0BDF">
        <w:rPr>
          <w:rFonts w:cs="Arial"/>
          <w:lang w:val="ka-GE"/>
        </w:rPr>
        <w:t xml:space="preserve">; </w:t>
      </w:r>
      <w:r w:rsidR="005A0BDF" w:rsidRPr="005A0BDF">
        <w:rPr>
          <w:rFonts w:cs="Arial"/>
          <w:lang w:val="ka-GE"/>
        </w:rPr>
        <w:t xml:space="preserve"> 599 50 50 67</w:t>
      </w:r>
    </w:p>
    <w:p w14:paraId="15186467" w14:textId="77777777" w:rsidR="00F827AD" w:rsidRPr="00E37C5C" w:rsidRDefault="00F827AD" w:rsidP="00F827AD">
      <w:pPr>
        <w:spacing w:after="0"/>
        <w:jc w:val="both"/>
        <w:rPr>
          <w:rFonts w:ascii="Sylfaen" w:hAnsi="Sylfaen" w:cs="Arial"/>
          <w:lang w:val="ka-GE"/>
        </w:rPr>
      </w:pPr>
    </w:p>
    <w:p w14:paraId="58D236C0" w14:textId="31E8204B"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1"/>
      <w:footerReference w:type="default" r:id="rId12"/>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ABE087" w14:textId="77777777" w:rsidR="008E776F" w:rsidRDefault="008E776F" w:rsidP="007902EA">
      <w:pPr>
        <w:spacing w:after="0" w:line="240" w:lineRule="auto"/>
      </w:pPr>
      <w:r>
        <w:separator/>
      </w:r>
    </w:p>
  </w:endnote>
  <w:endnote w:type="continuationSeparator" w:id="0">
    <w:p w14:paraId="3FE5FD28" w14:textId="77777777" w:rsidR="008E776F" w:rsidRDefault="008E776F"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Times New Roman"/>
    <w:charset w:val="00"/>
    <w:family w:val="auto"/>
    <w:pitch w:val="variable"/>
    <w:sig w:usb0="00000001"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03FC3311" w:rsidR="00D269DA" w:rsidRDefault="00D269DA">
        <w:pPr>
          <w:pStyle w:val="Footer"/>
          <w:jc w:val="right"/>
        </w:pPr>
        <w:r>
          <w:fldChar w:fldCharType="begin"/>
        </w:r>
        <w:r>
          <w:instrText xml:space="preserve"> PAGE   \* MERGEFORMAT </w:instrText>
        </w:r>
        <w:r>
          <w:fldChar w:fldCharType="separate"/>
        </w:r>
        <w:r w:rsidR="003F6FCA">
          <w:rPr>
            <w:noProof/>
          </w:rPr>
          <w:t>6</w:t>
        </w:r>
        <w:r>
          <w:rPr>
            <w:noProof/>
          </w:rPr>
          <w:fldChar w:fldCharType="end"/>
        </w:r>
      </w:p>
    </w:sdtContent>
  </w:sdt>
  <w:p w14:paraId="4637608E"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D67F6E" w14:textId="77777777" w:rsidR="008E776F" w:rsidRDefault="008E776F" w:rsidP="007902EA">
      <w:pPr>
        <w:spacing w:after="0" w:line="240" w:lineRule="auto"/>
      </w:pPr>
      <w:r>
        <w:separator/>
      </w:r>
    </w:p>
  </w:footnote>
  <w:footnote w:type="continuationSeparator" w:id="0">
    <w:p w14:paraId="30E935CE" w14:textId="77777777" w:rsidR="008E776F" w:rsidRDefault="008E776F"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269DA" w:rsidRDefault="00D269DA" w:rsidP="00A74B75">
    <w:pPr>
      <w:spacing w:after="0" w:line="360" w:lineRule="auto"/>
      <w:jc w:val="right"/>
      <w:rPr>
        <w:rFonts w:ascii="Sylfaen" w:hAnsi="Sylfaen"/>
        <w:b/>
        <w:sz w:val="18"/>
        <w:szCs w:val="18"/>
        <w:lang w:val="ka-GE"/>
      </w:rPr>
    </w:pPr>
  </w:p>
  <w:p w14:paraId="1459A3AD"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083A99"/>
    <w:multiLevelType w:val="hybridMultilevel"/>
    <w:tmpl w:val="6B7E49EC"/>
    <w:lvl w:ilvl="0" w:tplc="235E131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3045EA"/>
    <w:multiLevelType w:val="hybridMultilevel"/>
    <w:tmpl w:val="79CCEDEC"/>
    <w:lvl w:ilvl="0" w:tplc="D6B0DC06">
      <w:start w:val="1"/>
      <w:numFmt w:val="decimal"/>
      <w:lvlText w:val="%1."/>
      <w:lvlJc w:val="left"/>
      <w:pPr>
        <w:ind w:left="720" w:hanging="360"/>
      </w:pPr>
      <w:rPr>
        <w:rFonts w:hint="default"/>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0"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2A262829"/>
    <w:multiLevelType w:val="hybridMultilevel"/>
    <w:tmpl w:val="DD6AD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60B7661"/>
    <w:multiLevelType w:val="hybridMultilevel"/>
    <w:tmpl w:val="65501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8"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9" w15:restartNumberingAfterBreak="0">
    <w:nsid w:val="3BEF0E8C"/>
    <w:multiLevelType w:val="hybridMultilevel"/>
    <w:tmpl w:val="EB04BE26"/>
    <w:lvl w:ilvl="0" w:tplc="4D4E3EB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21"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3"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5"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8213ACE"/>
    <w:multiLevelType w:val="hybridMultilevel"/>
    <w:tmpl w:val="01D0F0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5A5C4253"/>
    <w:multiLevelType w:val="hybridMultilevel"/>
    <w:tmpl w:val="43846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5D7A492A"/>
    <w:multiLevelType w:val="hybridMultilevel"/>
    <w:tmpl w:val="E426165E"/>
    <w:lvl w:ilvl="0" w:tplc="5F9A0C0E">
      <w:numFmt w:val="bullet"/>
      <w:lvlText w:val="-"/>
      <w:lvlJc w:val="left"/>
      <w:pPr>
        <w:ind w:left="720" w:hanging="360"/>
      </w:pPr>
      <w:rPr>
        <w:rFonts w:ascii="Sylfaen" w:eastAsia="Times New Roman" w:hAnsi="Sylfae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5C7CAD"/>
    <w:multiLevelType w:val="hybridMultilevel"/>
    <w:tmpl w:val="9C8AC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7"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9"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41"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42"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43"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4"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0"/>
  </w:num>
  <w:num w:numId="3">
    <w:abstractNumId w:val="1"/>
  </w:num>
  <w:num w:numId="4">
    <w:abstractNumId w:val="43"/>
  </w:num>
  <w:num w:numId="5">
    <w:abstractNumId w:val="18"/>
  </w:num>
  <w:num w:numId="6">
    <w:abstractNumId w:val="6"/>
  </w:num>
  <w:num w:numId="7">
    <w:abstractNumId w:val="4"/>
  </w:num>
  <w:num w:numId="8">
    <w:abstractNumId w:val="36"/>
  </w:num>
  <w:num w:numId="9">
    <w:abstractNumId w:val="40"/>
  </w:num>
  <w:num w:numId="10">
    <w:abstractNumId w:val="21"/>
  </w:num>
  <w:num w:numId="11">
    <w:abstractNumId w:val="10"/>
  </w:num>
  <w:num w:numId="12">
    <w:abstractNumId w:val="16"/>
  </w:num>
  <w:num w:numId="13">
    <w:abstractNumId w:val="29"/>
  </w:num>
  <w:num w:numId="14">
    <w:abstractNumId w:val="22"/>
  </w:num>
  <w:num w:numId="15">
    <w:abstractNumId w:val="13"/>
  </w:num>
  <w:num w:numId="16">
    <w:abstractNumId w:val="38"/>
  </w:num>
  <w:num w:numId="17">
    <w:abstractNumId w:val="26"/>
  </w:num>
  <w:num w:numId="18">
    <w:abstractNumId w:val="25"/>
  </w:num>
  <w:num w:numId="19">
    <w:abstractNumId w:val="9"/>
  </w:num>
  <w:num w:numId="20">
    <w:abstractNumId w:val="2"/>
  </w:num>
  <w:num w:numId="21">
    <w:abstractNumId w:val="42"/>
  </w:num>
  <w:num w:numId="22">
    <w:abstractNumId w:val="44"/>
  </w:num>
  <w:num w:numId="23">
    <w:abstractNumId w:val="17"/>
  </w:num>
  <w:num w:numId="24">
    <w:abstractNumId w:val="39"/>
  </w:num>
  <w:num w:numId="25">
    <w:abstractNumId w:val="12"/>
  </w:num>
  <w:num w:numId="26">
    <w:abstractNumId w:val="34"/>
  </w:num>
  <w:num w:numId="27">
    <w:abstractNumId w:val="3"/>
  </w:num>
  <w:num w:numId="28">
    <w:abstractNumId w:val="31"/>
  </w:num>
  <w:num w:numId="29">
    <w:abstractNumId w:val="28"/>
  </w:num>
  <w:num w:numId="30">
    <w:abstractNumId w:val="37"/>
  </w:num>
  <w:num w:numId="31">
    <w:abstractNumId w:val="41"/>
  </w:num>
  <w:num w:numId="32">
    <w:abstractNumId w:val="32"/>
  </w:num>
  <w:num w:numId="33">
    <w:abstractNumId w:val="14"/>
  </w:num>
  <w:num w:numId="34">
    <w:abstractNumId w:val="23"/>
  </w:num>
  <w:num w:numId="35">
    <w:abstractNumId w:val="24"/>
  </w:num>
  <w:num w:numId="36">
    <w:abstractNumId w:val="8"/>
  </w:num>
  <w:num w:numId="37">
    <w:abstractNumId w:val="33"/>
  </w:num>
  <w:num w:numId="38">
    <w:abstractNumId w:val="5"/>
  </w:num>
  <w:num w:numId="39">
    <w:abstractNumId w:val="35"/>
  </w:num>
  <w:num w:numId="40">
    <w:abstractNumId w:val="7"/>
  </w:num>
  <w:num w:numId="41">
    <w:abstractNumId w:val="27"/>
  </w:num>
  <w:num w:numId="42">
    <w:abstractNumId w:val="19"/>
  </w:num>
  <w:num w:numId="43">
    <w:abstractNumId w:val="15"/>
  </w:num>
  <w:num w:numId="44">
    <w:abstractNumId w:val="11"/>
  </w:num>
  <w:num w:numId="45">
    <w:abstractNumId w:val="3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6146"/>
    <w:rsid w:val="0001217F"/>
    <w:rsid w:val="00013DED"/>
    <w:rsid w:val="00014051"/>
    <w:rsid w:val="00015E1B"/>
    <w:rsid w:val="000202A5"/>
    <w:rsid w:val="00026B30"/>
    <w:rsid w:val="00027D70"/>
    <w:rsid w:val="00031452"/>
    <w:rsid w:val="00032743"/>
    <w:rsid w:val="000353F8"/>
    <w:rsid w:val="00046082"/>
    <w:rsid w:val="0004786C"/>
    <w:rsid w:val="00051E54"/>
    <w:rsid w:val="00053EAB"/>
    <w:rsid w:val="0005435C"/>
    <w:rsid w:val="00055E1E"/>
    <w:rsid w:val="00056A31"/>
    <w:rsid w:val="00064AB9"/>
    <w:rsid w:val="0006542B"/>
    <w:rsid w:val="000710CD"/>
    <w:rsid w:val="00081D42"/>
    <w:rsid w:val="00082B03"/>
    <w:rsid w:val="000839D9"/>
    <w:rsid w:val="00090A8D"/>
    <w:rsid w:val="0009219C"/>
    <w:rsid w:val="00092A77"/>
    <w:rsid w:val="00092E77"/>
    <w:rsid w:val="000974B9"/>
    <w:rsid w:val="000A0D72"/>
    <w:rsid w:val="000A2C0D"/>
    <w:rsid w:val="000A4B90"/>
    <w:rsid w:val="000B1C85"/>
    <w:rsid w:val="000B1F3B"/>
    <w:rsid w:val="000B47A5"/>
    <w:rsid w:val="000B4C5E"/>
    <w:rsid w:val="000B5D0F"/>
    <w:rsid w:val="000C3223"/>
    <w:rsid w:val="000C3556"/>
    <w:rsid w:val="000C36B3"/>
    <w:rsid w:val="000D5BB4"/>
    <w:rsid w:val="000D68A2"/>
    <w:rsid w:val="000E5617"/>
    <w:rsid w:val="000E7D80"/>
    <w:rsid w:val="000F03A0"/>
    <w:rsid w:val="000F3872"/>
    <w:rsid w:val="000F4D71"/>
    <w:rsid w:val="000F63C5"/>
    <w:rsid w:val="00110CCE"/>
    <w:rsid w:val="00116D4F"/>
    <w:rsid w:val="00117164"/>
    <w:rsid w:val="00120724"/>
    <w:rsid w:val="00122148"/>
    <w:rsid w:val="001258A9"/>
    <w:rsid w:val="00127F44"/>
    <w:rsid w:val="00131B75"/>
    <w:rsid w:val="00136124"/>
    <w:rsid w:val="00137719"/>
    <w:rsid w:val="0014156D"/>
    <w:rsid w:val="00142C37"/>
    <w:rsid w:val="001433C2"/>
    <w:rsid w:val="00144197"/>
    <w:rsid w:val="001461E6"/>
    <w:rsid w:val="00147EA0"/>
    <w:rsid w:val="00156D6D"/>
    <w:rsid w:val="001575CA"/>
    <w:rsid w:val="0016074B"/>
    <w:rsid w:val="00160DCD"/>
    <w:rsid w:val="00161677"/>
    <w:rsid w:val="001618BD"/>
    <w:rsid w:val="00162053"/>
    <w:rsid w:val="00165000"/>
    <w:rsid w:val="00171C91"/>
    <w:rsid w:val="00172F99"/>
    <w:rsid w:val="001735A9"/>
    <w:rsid w:val="00173FB6"/>
    <w:rsid w:val="001760C2"/>
    <w:rsid w:val="0017792E"/>
    <w:rsid w:val="00185C9D"/>
    <w:rsid w:val="00191803"/>
    <w:rsid w:val="00194044"/>
    <w:rsid w:val="00197422"/>
    <w:rsid w:val="001A47AF"/>
    <w:rsid w:val="001A7EBC"/>
    <w:rsid w:val="001B055A"/>
    <w:rsid w:val="001B06E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2F34"/>
    <w:rsid w:val="00202451"/>
    <w:rsid w:val="002056E8"/>
    <w:rsid w:val="00207B93"/>
    <w:rsid w:val="00207CEA"/>
    <w:rsid w:val="0021119E"/>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5DE"/>
    <w:rsid w:val="00275958"/>
    <w:rsid w:val="00276F7A"/>
    <w:rsid w:val="002778A0"/>
    <w:rsid w:val="00277B37"/>
    <w:rsid w:val="0029272A"/>
    <w:rsid w:val="00297853"/>
    <w:rsid w:val="002A4E62"/>
    <w:rsid w:val="002A60C4"/>
    <w:rsid w:val="002B6F69"/>
    <w:rsid w:val="002C066E"/>
    <w:rsid w:val="002C1B06"/>
    <w:rsid w:val="002C21C7"/>
    <w:rsid w:val="002C42C6"/>
    <w:rsid w:val="002D06EE"/>
    <w:rsid w:val="002D1E74"/>
    <w:rsid w:val="002D23F8"/>
    <w:rsid w:val="002D2F27"/>
    <w:rsid w:val="002D5A5B"/>
    <w:rsid w:val="002D611B"/>
    <w:rsid w:val="002D7855"/>
    <w:rsid w:val="002E0D1E"/>
    <w:rsid w:val="002E0E5E"/>
    <w:rsid w:val="002F0449"/>
    <w:rsid w:val="002F5D85"/>
    <w:rsid w:val="003011B3"/>
    <w:rsid w:val="0030264F"/>
    <w:rsid w:val="00302948"/>
    <w:rsid w:val="00303697"/>
    <w:rsid w:val="00316C88"/>
    <w:rsid w:val="00320435"/>
    <w:rsid w:val="00320878"/>
    <w:rsid w:val="0033101C"/>
    <w:rsid w:val="00333692"/>
    <w:rsid w:val="0033397E"/>
    <w:rsid w:val="00335B04"/>
    <w:rsid w:val="00340CC3"/>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A029B"/>
    <w:rsid w:val="003A4DAA"/>
    <w:rsid w:val="003A5D91"/>
    <w:rsid w:val="003B14A7"/>
    <w:rsid w:val="003B460D"/>
    <w:rsid w:val="003B5A5E"/>
    <w:rsid w:val="003C568B"/>
    <w:rsid w:val="003C6F22"/>
    <w:rsid w:val="003D6473"/>
    <w:rsid w:val="003D7C07"/>
    <w:rsid w:val="003E15FA"/>
    <w:rsid w:val="003E639A"/>
    <w:rsid w:val="003F370C"/>
    <w:rsid w:val="003F5521"/>
    <w:rsid w:val="003F699A"/>
    <w:rsid w:val="003F6FCA"/>
    <w:rsid w:val="003F7325"/>
    <w:rsid w:val="0040587B"/>
    <w:rsid w:val="004072E3"/>
    <w:rsid w:val="00410EC6"/>
    <w:rsid w:val="00412480"/>
    <w:rsid w:val="0041258C"/>
    <w:rsid w:val="004147A6"/>
    <w:rsid w:val="00416741"/>
    <w:rsid w:val="00430AF7"/>
    <w:rsid w:val="00431665"/>
    <w:rsid w:val="00431B3C"/>
    <w:rsid w:val="00434968"/>
    <w:rsid w:val="004375BF"/>
    <w:rsid w:val="00440A96"/>
    <w:rsid w:val="00442F86"/>
    <w:rsid w:val="004446E6"/>
    <w:rsid w:val="00444933"/>
    <w:rsid w:val="00446516"/>
    <w:rsid w:val="00452128"/>
    <w:rsid w:val="004533A4"/>
    <w:rsid w:val="00457067"/>
    <w:rsid w:val="00462CA0"/>
    <w:rsid w:val="0046501B"/>
    <w:rsid w:val="004717AB"/>
    <w:rsid w:val="0047585A"/>
    <w:rsid w:val="00482852"/>
    <w:rsid w:val="00482D77"/>
    <w:rsid w:val="00483B17"/>
    <w:rsid w:val="00485700"/>
    <w:rsid w:val="0048659C"/>
    <w:rsid w:val="00487174"/>
    <w:rsid w:val="00496E14"/>
    <w:rsid w:val="00497393"/>
    <w:rsid w:val="00497568"/>
    <w:rsid w:val="004A3BD8"/>
    <w:rsid w:val="004A4BC7"/>
    <w:rsid w:val="004A66FB"/>
    <w:rsid w:val="004A7C56"/>
    <w:rsid w:val="004B09C9"/>
    <w:rsid w:val="004B0C7B"/>
    <w:rsid w:val="004B148B"/>
    <w:rsid w:val="004B2453"/>
    <w:rsid w:val="004B771B"/>
    <w:rsid w:val="004C1E0D"/>
    <w:rsid w:val="004D3679"/>
    <w:rsid w:val="004D3D1C"/>
    <w:rsid w:val="004D747F"/>
    <w:rsid w:val="004D7698"/>
    <w:rsid w:val="004E70FC"/>
    <w:rsid w:val="00502883"/>
    <w:rsid w:val="005111AB"/>
    <w:rsid w:val="0052656B"/>
    <w:rsid w:val="00536345"/>
    <w:rsid w:val="00540038"/>
    <w:rsid w:val="00544856"/>
    <w:rsid w:val="005553C3"/>
    <w:rsid w:val="00567ACA"/>
    <w:rsid w:val="0057474B"/>
    <w:rsid w:val="00575D3E"/>
    <w:rsid w:val="00577027"/>
    <w:rsid w:val="00580531"/>
    <w:rsid w:val="005832A4"/>
    <w:rsid w:val="00583B48"/>
    <w:rsid w:val="00586056"/>
    <w:rsid w:val="00586C84"/>
    <w:rsid w:val="00595E4B"/>
    <w:rsid w:val="005A0827"/>
    <w:rsid w:val="005A0BDF"/>
    <w:rsid w:val="005A7BA2"/>
    <w:rsid w:val="005B44A2"/>
    <w:rsid w:val="005B5DE5"/>
    <w:rsid w:val="005C14A4"/>
    <w:rsid w:val="005D2198"/>
    <w:rsid w:val="005D3B83"/>
    <w:rsid w:val="005D55AC"/>
    <w:rsid w:val="005D7073"/>
    <w:rsid w:val="005D7FDF"/>
    <w:rsid w:val="005E05B1"/>
    <w:rsid w:val="005E064A"/>
    <w:rsid w:val="005E130F"/>
    <w:rsid w:val="005F1B80"/>
    <w:rsid w:val="005F2A51"/>
    <w:rsid w:val="005F3357"/>
    <w:rsid w:val="00610FC8"/>
    <w:rsid w:val="00615BD2"/>
    <w:rsid w:val="00616DE3"/>
    <w:rsid w:val="00632910"/>
    <w:rsid w:val="00633210"/>
    <w:rsid w:val="00634B58"/>
    <w:rsid w:val="00641CE8"/>
    <w:rsid w:val="006447A4"/>
    <w:rsid w:val="00661B3E"/>
    <w:rsid w:val="00665219"/>
    <w:rsid w:val="00665C42"/>
    <w:rsid w:val="00667B1F"/>
    <w:rsid w:val="00670B37"/>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2D94"/>
    <w:rsid w:val="006C7D3F"/>
    <w:rsid w:val="006C7E00"/>
    <w:rsid w:val="006D054A"/>
    <w:rsid w:val="006D05CF"/>
    <w:rsid w:val="006E119F"/>
    <w:rsid w:val="006E1729"/>
    <w:rsid w:val="006F056F"/>
    <w:rsid w:val="006F25BD"/>
    <w:rsid w:val="006F2CA6"/>
    <w:rsid w:val="006F2EC3"/>
    <w:rsid w:val="006F3C44"/>
    <w:rsid w:val="006F7D8B"/>
    <w:rsid w:val="00711C86"/>
    <w:rsid w:val="00712E16"/>
    <w:rsid w:val="00713EFC"/>
    <w:rsid w:val="007146D2"/>
    <w:rsid w:val="007151B6"/>
    <w:rsid w:val="00715A5D"/>
    <w:rsid w:val="00717D5F"/>
    <w:rsid w:val="00726D91"/>
    <w:rsid w:val="007309AA"/>
    <w:rsid w:val="00734570"/>
    <w:rsid w:val="00735828"/>
    <w:rsid w:val="007574EC"/>
    <w:rsid w:val="00764A65"/>
    <w:rsid w:val="00766B16"/>
    <w:rsid w:val="00772078"/>
    <w:rsid w:val="007778CE"/>
    <w:rsid w:val="007902EA"/>
    <w:rsid w:val="0079252D"/>
    <w:rsid w:val="00794191"/>
    <w:rsid w:val="00796BF5"/>
    <w:rsid w:val="007A0FFB"/>
    <w:rsid w:val="007A28C4"/>
    <w:rsid w:val="007A6E1A"/>
    <w:rsid w:val="007A7424"/>
    <w:rsid w:val="007B4C58"/>
    <w:rsid w:val="007B7D53"/>
    <w:rsid w:val="007C2D23"/>
    <w:rsid w:val="007C482E"/>
    <w:rsid w:val="007C4D48"/>
    <w:rsid w:val="007D3F97"/>
    <w:rsid w:val="007D73CE"/>
    <w:rsid w:val="007E0304"/>
    <w:rsid w:val="007E1E28"/>
    <w:rsid w:val="007F1D40"/>
    <w:rsid w:val="007F3AA0"/>
    <w:rsid w:val="007F4F2B"/>
    <w:rsid w:val="007F7ADB"/>
    <w:rsid w:val="0081634F"/>
    <w:rsid w:val="00820874"/>
    <w:rsid w:val="00823902"/>
    <w:rsid w:val="008246F4"/>
    <w:rsid w:val="00824EDA"/>
    <w:rsid w:val="00831142"/>
    <w:rsid w:val="00833770"/>
    <w:rsid w:val="00835018"/>
    <w:rsid w:val="0083614B"/>
    <w:rsid w:val="008367AE"/>
    <w:rsid w:val="008374C0"/>
    <w:rsid w:val="008401B6"/>
    <w:rsid w:val="00840BEC"/>
    <w:rsid w:val="008421EC"/>
    <w:rsid w:val="00843972"/>
    <w:rsid w:val="008473E6"/>
    <w:rsid w:val="00860A3E"/>
    <w:rsid w:val="008647CD"/>
    <w:rsid w:val="00867825"/>
    <w:rsid w:val="008751D7"/>
    <w:rsid w:val="00875254"/>
    <w:rsid w:val="00876B2D"/>
    <w:rsid w:val="00876B9D"/>
    <w:rsid w:val="0088287D"/>
    <w:rsid w:val="00885CAF"/>
    <w:rsid w:val="00890026"/>
    <w:rsid w:val="00890164"/>
    <w:rsid w:val="008918CD"/>
    <w:rsid w:val="00894C67"/>
    <w:rsid w:val="00896274"/>
    <w:rsid w:val="008978B9"/>
    <w:rsid w:val="008A0735"/>
    <w:rsid w:val="008A49E8"/>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E776F"/>
    <w:rsid w:val="008F1946"/>
    <w:rsid w:val="008F419D"/>
    <w:rsid w:val="008F4F22"/>
    <w:rsid w:val="00900221"/>
    <w:rsid w:val="0090279D"/>
    <w:rsid w:val="00904044"/>
    <w:rsid w:val="00913646"/>
    <w:rsid w:val="009175C5"/>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5307"/>
    <w:rsid w:val="0099130F"/>
    <w:rsid w:val="00993D47"/>
    <w:rsid w:val="0099429F"/>
    <w:rsid w:val="00997CB4"/>
    <w:rsid w:val="009A2F37"/>
    <w:rsid w:val="009A7535"/>
    <w:rsid w:val="009C1390"/>
    <w:rsid w:val="009C1453"/>
    <w:rsid w:val="009C56CF"/>
    <w:rsid w:val="009C5EE2"/>
    <w:rsid w:val="009C7B5B"/>
    <w:rsid w:val="009C7E4E"/>
    <w:rsid w:val="009D07D1"/>
    <w:rsid w:val="009D1896"/>
    <w:rsid w:val="009D5E96"/>
    <w:rsid w:val="009D6EEF"/>
    <w:rsid w:val="009D733B"/>
    <w:rsid w:val="009E19D7"/>
    <w:rsid w:val="009F003A"/>
    <w:rsid w:val="009F0B8A"/>
    <w:rsid w:val="009F3DE6"/>
    <w:rsid w:val="009F41E3"/>
    <w:rsid w:val="009F4DC4"/>
    <w:rsid w:val="00A0023E"/>
    <w:rsid w:val="00A035A1"/>
    <w:rsid w:val="00A0388F"/>
    <w:rsid w:val="00A111C6"/>
    <w:rsid w:val="00A1171F"/>
    <w:rsid w:val="00A117DC"/>
    <w:rsid w:val="00A11F8F"/>
    <w:rsid w:val="00A12CDA"/>
    <w:rsid w:val="00A167BC"/>
    <w:rsid w:val="00A221DF"/>
    <w:rsid w:val="00A225F5"/>
    <w:rsid w:val="00A22F9F"/>
    <w:rsid w:val="00A23B72"/>
    <w:rsid w:val="00A24C04"/>
    <w:rsid w:val="00A25792"/>
    <w:rsid w:val="00A25C4F"/>
    <w:rsid w:val="00A34531"/>
    <w:rsid w:val="00A35317"/>
    <w:rsid w:val="00A35A9C"/>
    <w:rsid w:val="00A37671"/>
    <w:rsid w:val="00A37FB1"/>
    <w:rsid w:val="00A4512B"/>
    <w:rsid w:val="00A46D11"/>
    <w:rsid w:val="00A478F8"/>
    <w:rsid w:val="00A50438"/>
    <w:rsid w:val="00A50E80"/>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19E9"/>
    <w:rsid w:val="00AA511B"/>
    <w:rsid w:val="00AB0B89"/>
    <w:rsid w:val="00AB2944"/>
    <w:rsid w:val="00AB329F"/>
    <w:rsid w:val="00AC2913"/>
    <w:rsid w:val="00AC32F5"/>
    <w:rsid w:val="00AC394F"/>
    <w:rsid w:val="00AC3F41"/>
    <w:rsid w:val="00AC494C"/>
    <w:rsid w:val="00AD01FB"/>
    <w:rsid w:val="00AD6D80"/>
    <w:rsid w:val="00AE4033"/>
    <w:rsid w:val="00AE4ABB"/>
    <w:rsid w:val="00AE6EE6"/>
    <w:rsid w:val="00AE77E5"/>
    <w:rsid w:val="00AE7884"/>
    <w:rsid w:val="00AF56A2"/>
    <w:rsid w:val="00AF6D9B"/>
    <w:rsid w:val="00AF7DC3"/>
    <w:rsid w:val="00B00F41"/>
    <w:rsid w:val="00B049C5"/>
    <w:rsid w:val="00B04BAA"/>
    <w:rsid w:val="00B07BFB"/>
    <w:rsid w:val="00B110A0"/>
    <w:rsid w:val="00B11F93"/>
    <w:rsid w:val="00B137F3"/>
    <w:rsid w:val="00B14DE7"/>
    <w:rsid w:val="00B156A3"/>
    <w:rsid w:val="00B23313"/>
    <w:rsid w:val="00B30838"/>
    <w:rsid w:val="00B35065"/>
    <w:rsid w:val="00B403EB"/>
    <w:rsid w:val="00B42689"/>
    <w:rsid w:val="00B47896"/>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7F4F"/>
    <w:rsid w:val="00BB0F01"/>
    <w:rsid w:val="00BC364F"/>
    <w:rsid w:val="00BC4C63"/>
    <w:rsid w:val="00BC7740"/>
    <w:rsid w:val="00BD0AA7"/>
    <w:rsid w:val="00BD74F8"/>
    <w:rsid w:val="00BE0965"/>
    <w:rsid w:val="00BE187B"/>
    <w:rsid w:val="00BE1A34"/>
    <w:rsid w:val="00BE3060"/>
    <w:rsid w:val="00BE4678"/>
    <w:rsid w:val="00BF5EFE"/>
    <w:rsid w:val="00C01CD2"/>
    <w:rsid w:val="00C021B6"/>
    <w:rsid w:val="00C06F22"/>
    <w:rsid w:val="00C1054C"/>
    <w:rsid w:val="00C12270"/>
    <w:rsid w:val="00C12ABD"/>
    <w:rsid w:val="00C14986"/>
    <w:rsid w:val="00C14D7A"/>
    <w:rsid w:val="00C26C36"/>
    <w:rsid w:val="00C27890"/>
    <w:rsid w:val="00C31E1A"/>
    <w:rsid w:val="00C33D82"/>
    <w:rsid w:val="00C3578E"/>
    <w:rsid w:val="00C40C8C"/>
    <w:rsid w:val="00C41C03"/>
    <w:rsid w:val="00C55BCF"/>
    <w:rsid w:val="00C565E7"/>
    <w:rsid w:val="00C6646E"/>
    <w:rsid w:val="00C67999"/>
    <w:rsid w:val="00C73981"/>
    <w:rsid w:val="00C761CC"/>
    <w:rsid w:val="00C813B6"/>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A57"/>
    <w:rsid w:val="00CF7C03"/>
    <w:rsid w:val="00D01EFB"/>
    <w:rsid w:val="00D02031"/>
    <w:rsid w:val="00D07CCB"/>
    <w:rsid w:val="00D1186B"/>
    <w:rsid w:val="00D11CAA"/>
    <w:rsid w:val="00D12A60"/>
    <w:rsid w:val="00D13C42"/>
    <w:rsid w:val="00D150F5"/>
    <w:rsid w:val="00D16A7A"/>
    <w:rsid w:val="00D20CC6"/>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80CDB"/>
    <w:rsid w:val="00D8245F"/>
    <w:rsid w:val="00D86BE3"/>
    <w:rsid w:val="00D95150"/>
    <w:rsid w:val="00D959AB"/>
    <w:rsid w:val="00D95A0F"/>
    <w:rsid w:val="00D95A38"/>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10CD"/>
    <w:rsid w:val="00DF5F26"/>
    <w:rsid w:val="00E00D0C"/>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4795"/>
    <w:rsid w:val="00E561FB"/>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A22AE"/>
    <w:rsid w:val="00EA344B"/>
    <w:rsid w:val="00EA3D37"/>
    <w:rsid w:val="00EB217E"/>
    <w:rsid w:val="00EB469D"/>
    <w:rsid w:val="00EB505F"/>
    <w:rsid w:val="00EC2046"/>
    <w:rsid w:val="00EC2C6F"/>
    <w:rsid w:val="00EC5124"/>
    <w:rsid w:val="00ED2D6B"/>
    <w:rsid w:val="00ED5D20"/>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014"/>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A41A9"/>
    <w:rsid w:val="00FA55F2"/>
    <w:rsid w:val="00FB10D2"/>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BDB98-40EC-4422-97CF-123D6B037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Pages>
  <Words>1378</Words>
  <Characters>7860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30</cp:revision>
  <cp:lastPrinted>2015-07-27T06:36:00Z</cp:lastPrinted>
  <dcterms:created xsi:type="dcterms:W3CDTF">2021-10-20T20:28:00Z</dcterms:created>
  <dcterms:modified xsi:type="dcterms:W3CDTF">2021-11-04T17:11:00Z</dcterms:modified>
</cp:coreProperties>
</file>